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38710" w14:textId="700A90B9" w:rsidR="00F260FA" w:rsidRDefault="003504F3" w:rsidP="27EDC662">
      <w:pPr>
        <w:rPr>
          <w:rFonts w:ascii="Times New Roman" w:eastAsia="Times New Roman" w:hAnsi="Times New Roman" w:cs="Times New Roman"/>
          <w:color w:val="111111"/>
          <w:sz w:val="24"/>
          <w:szCs w:val="24"/>
          <w:lang w:eastAsia="pt-BR"/>
        </w:rPr>
      </w:pPr>
      <w:r>
        <w:rPr>
          <w:noProof/>
        </w:rPr>
        <w:drawing>
          <wp:anchor distT="0" distB="0" distL="114300" distR="114300" simplePos="0" relativeHeight="251668480" behindDoc="1" locked="0" layoutInCell="1" allowOverlap="1" wp14:anchorId="1451B472" wp14:editId="3B68FBDE">
            <wp:simplePos x="0" y="0"/>
            <wp:positionH relativeFrom="margin">
              <wp:posOffset>2280920</wp:posOffset>
            </wp:positionH>
            <wp:positionV relativeFrom="paragraph">
              <wp:posOffset>11430</wp:posOffset>
            </wp:positionV>
            <wp:extent cx="1851660" cy="255905"/>
            <wp:effectExtent l="0" t="0" r="0" b="0"/>
            <wp:wrapTight wrapText="bothSides">
              <wp:wrapPolygon edited="0">
                <wp:start x="0" y="0"/>
                <wp:lineTo x="0" y="19295"/>
                <wp:lineTo x="21333" y="19295"/>
                <wp:lineTo x="21333"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ivo 1.png"/>
                    <pic:cNvPicPr/>
                  </pic:nvPicPr>
                  <pic:blipFill>
                    <a:blip r:embed="rId8">
                      <a:extLst>
                        <a:ext uri="{28A0092B-C50C-407E-A947-70E740481C1C}">
                          <a14:useLocalDpi xmlns:a14="http://schemas.microsoft.com/office/drawing/2010/main" val="0"/>
                        </a:ext>
                      </a:extLst>
                    </a:blip>
                    <a:stretch>
                      <a:fillRect/>
                    </a:stretch>
                  </pic:blipFill>
                  <pic:spPr>
                    <a:xfrm>
                      <a:off x="0" y="0"/>
                      <a:ext cx="1851660" cy="255905"/>
                    </a:xfrm>
                    <a:prstGeom prst="rect">
                      <a:avLst/>
                    </a:prstGeom>
                  </pic:spPr>
                </pic:pic>
              </a:graphicData>
            </a:graphic>
            <wp14:sizeRelH relativeFrom="page">
              <wp14:pctWidth>0</wp14:pctWidth>
            </wp14:sizeRelH>
            <wp14:sizeRelV relativeFrom="page">
              <wp14:pctHeight>0</wp14:pctHeight>
            </wp14:sizeRelV>
          </wp:anchor>
        </w:drawing>
      </w:r>
      <w:r w:rsidR="004F4DAF" w:rsidRPr="00F260FA">
        <w:rPr>
          <w:iCs/>
          <w:noProof/>
          <w:color w:val="111111"/>
        </w:rPr>
        <mc:AlternateContent>
          <mc:Choice Requires="wps">
            <w:drawing>
              <wp:anchor distT="0" distB="0" distL="114300" distR="114300" simplePos="0" relativeHeight="251666432" behindDoc="0" locked="0" layoutInCell="1" allowOverlap="1" wp14:anchorId="1DADD38C" wp14:editId="3576646D">
                <wp:simplePos x="0" y="0"/>
                <wp:positionH relativeFrom="margin">
                  <wp:align>center</wp:align>
                </wp:positionH>
                <wp:positionV relativeFrom="paragraph">
                  <wp:posOffset>8579485</wp:posOffset>
                </wp:positionV>
                <wp:extent cx="3627120" cy="30480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3627120" cy="304800"/>
                        </a:xfrm>
                        <a:prstGeom prst="rect">
                          <a:avLst/>
                        </a:prstGeom>
                        <a:noFill/>
                        <a:ln w="6350">
                          <a:noFill/>
                        </a:ln>
                      </wps:spPr>
                      <wps:txbx>
                        <w:txbxContent>
                          <w:p w14:paraId="4BCCA488" w14:textId="77777777" w:rsidR="009A25CF" w:rsidRPr="00F260FA" w:rsidRDefault="009A25CF" w:rsidP="00F260FA">
                            <w:pPr>
                              <w:rPr>
                                <w:rFonts w:ascii="Arial Black" w:hAnsi="Arial Black"/>
                                <w:color w:val="FFFFFF" w:themeColor="background1"/>
                                <w:sz w:val="26"/>
                                <w:szCs w:val="26"/>
                              </w:rPr>
                            </w:pPr>
                            <w:r w:rsidRPr="00F260FA">
                              <w:rPr>
                                <w:rFonts w:ascii="Arial Black" w:hAnsi="Arial Black"/>
                                <w:color w:val="FFFFFF" w:themeColor="background1"/>
                                <w:sz w:val="26"/>
                                <w:szCs w:val="26"/>
                              </w:rPr>
                              <w:t xml:space="preserve">Itinerário Nacional | Versão: </w:t>
                            </w:r>
                            <w:r w:rsidRPr="00F260FA">
                              <w:rPr>
                                <w:rFonts w:ascii="Arial" w:hAnsi="Arial" w:cs="Arial"/>
                                <w:color w:val="FFFFFF" w:themeColor="background1"/>
                                <w:sz w:val="26"/>
                                <w:szCs w:val="26"/>
                              </w:rPr>
                              <w:t>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D38C" id="_x0000_t202" coordsize="21600,21600" o:spt="202" path="m,l,21600r21600,l21600,xe">
                <v:stroke joinstyle="miter"/>
                <v:path gradientshapeok="t" o:connecttype="rect"/>
              </v:shapetype>
              <v:shape id="Caixa de Texto 6" o:spid="_x0000_s1026" type="#_x0000_t202" style="position:absolute;margin-left:0;margin-top:675.55pt;width:285.6pt;height:2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" filled="f" stroked="f" strokeweight=".5pt">
                <v:textbox>
                  <w:txbxContent>
                    <w:p w14:paraId="4BCCA488" w14:textId="77777777" w:rsidR="009A25CF" w:rsidRPr="00F260FA" w:rsidRDefault="009A25CF" w:rsidP="00F260FA">
                      <w:pPr>
                        <w:rPr>
                          <w:rFonts w:ascii="Arial Black" w:hAnsi="Arial Black"/>
                          <w:color w:val="FFFFFF" w:themeColor="background1"/>
                          <w:sz w:val="26"/>
                          <w:szCs w:val="26"/>
                        </w:rPr>
                      </w:pPr>
                      <w:r w:rsidRPr="00F260FA">
                        <w:rPr>
                          <w:rFonts w:ascii="Arial Black" w:hAnsi="Arial Black"/>
                          <w:color w:val="FFFFFF" w:themeColor="background1"/>
                          <w:sz w:val="26"/>
                          <w:szCs w:val="26"/>
                        </w:rPr>
                        <w:t xml:space="preserve">Itinerário Nacional | Versão: </w:t>
                      </w:r>
                      <w:r w:rsidRPr="00F260FA">
                        <w:rPr>
                          <w:rFonts w:ascii="Arial" w:hAnsi="Arial" w:cs="Arial"/>
                          <w:color w:val="FFFFFF" w:themeColor="background1"/>
                          <w:sz w:val="26"/>
                          <w:szCs w:val="26"/>
                        </w:rPr>
                        <w:t>XXXX</w:t>
                      </w:r>
                    </w:p>
                  </w:txbxContent>
                </v:textbox>
                <w10:wrap anchorx="margin"/>
              </v:shape>
            </w:pict>
          </mc:Fallback>
        </mc:AlternateContent>
      </w:r>
      <w:r w:rsidR="004F4DAF" w:rsidRPr="00F260FA">
        <w:rPr>
          <w:iCs/>
          <w:noProof/>
          <w:color w:val="111111"/>
        </w:rPr>
        <mc:AlternateContent>
          <mc:Choice Requires="wps">
            <w:drawing>
              <wp:anchor distT="0" distB="0" distL="114300" distR="114300" simplePos="0" relativeHeight="251665408" behindDoc="0" locked="0" layoutInCell="1" allowOverlap="1" wp14:anchorId="59270E85" wp14:editId="669AE858">
                <wp:simplePos x="0" y="0"/>
                <wp:positionH relativeFrom="column">
                  <wp:posOffset>2491105</wp:posOffset>
                </wp:positionH>
                <wp:positionV relativeFrom="paragraph">
                  <wp:posOffset>8217535</wp:posOffset>
                </wp:positionV>
                <wp:extent cx="708660" cy="40386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708660" cy="403860"/>
                        </a:xfrm>
                        <a:prstGeom prst="rect">
                          <a:avLst/>
                        </a:prstGeom>
                        <a:noFill/>
                        <a:ln w="6350">
                          <a:noFill/>
                        </a:ln>
                      </wps:spPr>
                      <wps:txbx>
                        <w:txbxContent>
                          <w:p w14:paraId="5462000F" w14:textId="77777777" w:rsidR="009A25CF" w:rsidRPr="00F260FA" w:rsidRDefault="009A25CF" w:rsidP="00F260FA">
                            <w:pPr>
                              <w:rPr>
                                <w:rFonts w:ascii="Arial Black" w:hAnsi="Arial Black"/>
                                <w:color w:val="FFFFFF" w:themeColor="background1"/>
                                <w:sz w:val="30"/>
                                <w:szCs w:val="30"/>
                              </w:rPr>
                            </w:pPr>
                            <w:r w:rsidRPr="00F260FA">
                              <w:rPr>
                                <w:rFonts w:ascii="Arial Black" w:hAnsi="Arial Black"/>
                                <w:color w:val="FFFFFF" w:themeColor="background1"/>
                                <w:sz w:val="30"/>
                                <w:szCs w:val="3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0E85" id="Caixa de Texto 5" o:spid="_x0000_s1027" type="#_x0000_t202" style="position:absolute;margin-left:196.15pt;margin-top:647.05pt;width:55.8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" filled="f" stroked="f" strokeweight=".5pt">
                <v:textbox>
                  <w:txbxContent>
                    <w:p w14:paraId="5462000F" w14:textId="77777777" w:rsidR="009A25CF" w:rsidRPr="00F260FA" w:rsidRDefault="009A25CF" w:rsidP="00F260FA">
                      <w:pPr>
                        <w:rPr>
                          <w:rFonts w:ascii="Arial Black" w:hAnsi="Arial Black"/>
                          <w:color w:val="FFFFFF" w:themeColor="background1"/>
                          <w:sz w:val="30"/>
                          <w:szCs w:val="30"/>
                        </w:rPr>
                      </w:pPr>
                      <w:r w:rsidRPr="00F260FA">
                        <w:rPr>
                          <w:rFonts w:ascii="Arial Black" w:hAnsi="Arial Black"/>
                          <w:color w:val="FFFFFF" w:themeColor="background1"/>
                          <w:sz w:val="30"/>
                          <w:szCs w:val="30"/>
                        </w:rPr>
                        <w:t>2022</w:t>
                      </w:r>
                    </w:p>
                  </w:txbxContent>
                </v:textbox>
              </v:shape>
            </w:pict>
          </mc:Fallback>
        </mc:AlternateContent>
      </w:r>
      <w:r w:rsidR="004F4DAF">
        <w:rPr>
          <w:noProof/>
        </w:rPr>
        <w:drawing>
          <wp:anchor distT="0" distB="0" distL="114300" distR="114300" simplePos="0" relativeHeight="251659264" behindDoc="1" locked="0" layoutInCell="1" allowOverlap="1" wp14:anchorId="322496D4" wp14:editId="237DC868">
            <wp:simplePos x="0" y="0"/>
            <wp:positionH relativeFrom="page">
              <wp:align>left</wp:align>
            </wp:positionH>
            <wp:positionV relativeFrom="paragraph">
              <wp:posOffset>-1335405</wp:posOffset>
            </wp:positionV>
            <wp:extent cx="7560000" cy="10693702"/>
            <wp:effectExtent l="0" t="0" r="317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m Títul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3702"/>
                    </a:xfrm>
                    <a:prstGeom prst="rect">
                      <a:avLst/>
                    </a:prstGeom>
                  </pic:spPr>
                </pic:pic>
              </a:graphicData>
            </a:graphic>
            <wp14:sizeRelH relativeFrom="page">
              <wp14:pctWidth>0</wp14:pctWidth>
            </wp14:sizeRelH>
            <wp14:sizeRelV relativeFrom="page">
              <wp14:pctHeight>0</wp14:pctHeight>
            </wp14:sizeRelV>
          </wp:anchor>
        </w:drawing>
      </w:r>
      <w:r w:rsidR="004F7345">
        <w:rPr>
          <w:noProof/>
        </w:rPr>
        <mc:AlternateContent>
          <mc:Choice Requires="wps">
            <w:drawing>
              <wp:anchor distT="0" distB="0" distL="114300" distR="114300" simplePos="0" relativeHeight="251669504" behindDoc="1" locked="0" layoutInCell="1" allowOverlap="1" wp14:anchorId="27EDC662" wp14:editId="01B7643F">
                <wp:simplePos x="0" y="0"/>
                <wp:positionH relativeFrom="column">
                  <wp:posOffset>575309</wp:posOffset>
                </wp:positionH>
                <wp:positionV relativeFrom="paragraph">
                  <wp:posOffset>2662555</wp:posOffset>
                </wp:positionV>
                <wp:extent cx="4962525" cy="952500"/>
                <wp:effectExtent l="0" t="0" r="9525" b="0"/>
                <wp:wrapNone/>
                <wp:docPr id="155948533" name="Caixa de Texto 2"/>
                <wp:cNvGraphicFramePr/>
                <a:graphic xmlns:a="http://schemas.openxmlformats.org/drawingml/2006/main">
                  <a:graphicData uri="http://schemas.microsoft.com/office/word/2010/wordprocessingShape">
                    <wps:wsp>
                      <wps:cNvSpPr txBox="1"/>
                      <wps:spPr>
                        <a:xfrm>
                          <a:off x="0" y="0"/>
                          <a:ext cx="4962525" cy="952500"/>
                        </a:xfrm>
                        <a:prstGeom prst="rect">
                          <a:avLst/>
                        </a:prstGeom>
                        <a:solidFill>
                          <a:schemeClr val="lt1"/>
                        </a:solidFill>
                        <a:ln w="6350">
                          <a:noFill/>
                        </a:ln>
                      </wps:spPr>
                      <wps:txbx>
                        <w:txbxContent>
                          <w:p w14:paraId="06CDD0FB" w14:textId="20D44F97" w:rsidR="009A25CF" w:rsidRPr="00F260FA" w:rsidRDefault="009A25CF" w:rsidP="00F260FA">
                            <w:pPr>
                              <w:jc w:val="center"/>
                              <w:rPr>
                                <w:rFonts w:ascii="Arial Black" w:hAnsi="Arial Black"/>
                                <w:color w:val="1F4E79" w:themeColor="accent1" w:themeShade="80"/>
                                <w:sz w:val="40"/>
                                <w:szCs w:val="40"/>
                              </w:rPr>
                            </w:pPr>
                            <w:r w:rsidRPr="00F260FA">
                              <w:rPr>
                                <w:rFonts w:ascii="Arial Black" w:hAnsi="Arial Black"/>
                                <w:color w:val="1F4E79" w:themeColor="accent1" w:themeShade="80"/>
                                <w:sz w:val="40"/>
                                <w:szCs w:val="40"/>
                              </w:rPr>
                              <w:t>Eixo Tecnológico:</w:t>
                            </w:r>
                            <w:r>
                              <w:rPr>
                                <w:rFonts w:ascii="Arial Black" w:hAnsi="Arial Black"/>
                                <w:color w:val="1F4E79" w:themeColor="accent1" w:themeShade="80"/>
                                <w:sz w:val="40"/>
                                <w:szCs w:val="40"/>
                              </w:rPr>
                              <w:t xml:space="preserve"> </w:t>
                            </w:r>
                            <w:r w:rsidRPr="004F7345">
                              <w:rPr>
                                <w:rFonts w:ascii="Arial Black" w:hAnsi="Arial Black"/>
                                <w:color w:val="FF0000"/>
                                <w:sz w:val="40"/>
                                <w:szCs w:val="40"/>
                              </w:rP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DC662" id="Caixa de Texto 2" o:spid="_x0000_s1028" type="#_x0000_t202" style="position:absolute;margin-left:45.3pt;margin-top:209.65pt;width:390.75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" fillcolor="white [3201]" stroked="f" strokeweight=".5pt">
                <v:textbox>
                  <w:txbxContent>
                    <w:p w14:paraId="06CDD0FB" w14:textId="20D44F97" w:rsidR="009A25CF" w:rsidRPr="00F260FA" w:rsidRDefault="009A25CF" w:rsidP="00F260FA">
                      <w:pPr>
                        <w:jc w:val="center"/>
                        <w:rPr>
                          <w:rFonts w:ascii="Arial Black" w:hAnsi="Arial Black"/>
                          <w:color w:val="1F4E79" w:themeColor="accent1" w:themeShade="80"/>
                          <w:sz w:val="40"/>
                          <w:szCs w:val="40"/>
                        </w:rPr>
                      </w:pPr>
                      <w:r w:rsidRPr="00F260FA">
                        <w:rPr>
                          <w:rFonts w:ascii="Arial Black" w:hAnsi="Arial Black"/>
                          <w:color w:val="1F4E79" w:themeColor="accent1" w:themeShade="80"/>
                          <w:sz w:val="40"/>
                          <w:szCs w:val="40"/>
                        </w:rPr>
                        <w:t>Eixo Tecnológico:</w:t>
                      </w:r>
                      <w:r>
                        <w:rPr>
                          <w:rFonts w:ascii="Arial Black" w:hAnsi="Arial Black"/>
                          <w:color w:val="1F4E79" w:themeColor="accent1" w:themeShade="80"/>
                          <w:sz w:val="40"/>
                          <w:szCs w:val="40"/>
                        </w:rPr>
                        <w:t xml:space="preserve"> </w:t>
                      </w:r>
                      <w:r w:rsidRPr="004F7345">
                        <w:rPr>
                          <w:rFonts w:ascii="Arial Black" w:hAnsi="Arial Black"/>
                          <w:color w:val="FF0000"/>
                          <w:sz w:val="40"/>
                          <w:szCs w:val="40"/>
                        </w:rPr>
                        <w:t>XXX</w:t>
                      </w:r>
                    </w:p>
                  </w:txbxContent>
                </v:textbox>
              </v:shape>
            </w:pict>
          </mc:Fallback>
        </mc:AlternateContent>
      </w:r>
      <w:r w:rsidR="009807CA" w:rsidRPr="00F260FA">
        <w:rPr>
          <w:iCs/>
          <w:noProof/>
          <w:color w:val="111111"/>
        </w:rPr>
        <mc:AlternateContent>
          <mc:Choice Requires="wps">
            <w:drawing>
              <wp:anchor distT="0" distB="0" distL="114300" distR="114300" simplePos="0" relativeHeight="251664384" behindDoc="0" locked="0" layoutInCell="1" allowOverlap="1" wp14:anchorId="7D0CB206" wp14:editId="44EE91EF">
                <wp:simplePos x="0" y="0"/>
                <wp:positionH relativeFrom="margin">
                  <wp:posOffset>1483995</wp:posOffset>
                </wp:positionH>
                <wp:positionV relativeFrom="paragraph">
                  <wp:posOffset>5832475</wp:posOffset>
                </wp:positionV>
                <wp:extent cx="3368040" cy="1402080"/>
                <wp:effectExtent l="0" t="0" r="0" b="7620"/>
                <wp:wrapNone/>
                <wp:docPr id="4" name="Caixa de Texto 4"/>
                <wp:cNvGraphicFramePr/>
                <a:graphic xmlns:a="http://schemas.openxmlformats.org/drawingml/2006/main">
                  <a:graphicData uri="http://schemas.microsoft.com/office/word/2010/wordprocessingShape">
                    <wps:wsp>
                      <wps:cNvSpPr txBox="1"/>
                      <wps:spPr>
                        <a:xfrm>
                          <a:off x="0" y="0"/>
                          <a:ext cx="3368040" cy="1402080"/>
                        </a:xfrm>
                        <a:prstGeom prst="rect">
                          <a:avLst/>
                        </a:prstGeom>
                        <a:noFill/>
                        <a:ln w="6350">
                          <a:noFill/>
                        </a:ln>
                      </wps:spPr>
                      <wps:txbx>
                        <w:txbxContent>
                          <w:p w14:paraId="22CD326A" w14:textId="718C748F" w:rsidR="009A25CF" w:rsidRPr="00F260FA" w:rsidRDefault="009A25CF" w:rsidP="00F260FA">
                            <w:pPr>
                              <w:jc w:val="center"/>
                              <w:rPr>
                                <w:rFonts w:ascii="Arial Black" w:hAnsi="Arial Black"/>
                                <w:color w:val="1F4E79" w:themeColor="accent1" w:themeShade="80"/>
                                <w:sz w:val="48"/>
                                <w:szCs w:val="48"/>
                              </w:rPr>
                            </w:pPr>
                            <w:r w:rsidRPr="009807CA">
                              <w:rPr>
                                <w:rFonts w:ascii="Arial Black" w:hAnsi="Arial Black"/>
                                <w:color w:val="FF0000"/>
                                <w:sz w:val="30"/>
                                <w:szCs w:val="30"/>
                              </w:rPr>
                              <w:t xml:space="preserve">UNIDADE: </w:t>
                            </w:r>
                            <w:r w:rsidRPr="009807CA">
                              <w:rPr>
                                <w:rFonts w:ascii="Arial Black" w:hAnsi="Arial Black"/>
                                <w:color w:val="1F4E79" w:themeColor="accent1" w:themeShade="80"/>
                                <w:sz w:val="30"/>
                                <w:szCs w:val="30"/>
                              </w:rPr>
                              <w:t xml:space="preserve"> </w:t>
                            </w:r>
                            <w:r>
                              <w:rPr>
                                <w:rFonts w:ascii="Arial Black" w:hAnsi="Arial Black"/>
                                <w:color w:val="1F4E79" w:themeColor="accent1" w:themeShade="80"/>
                                <w:sz w:val="30"/>
                                <w:szCs w:val="30"/>
                              </w:rP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B206" id="Caixa de Texto 4" o:spid="_x0000_s1029" type="#_x0000_t202" style="position:absolute;margin-left:116.85pt;margin-top:459.25pt;width:265.2pt;height:110.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" filled="f" stroked="f" strokeweight=".5pt">
                <v:textbox>
                  <w:txbxContent>
                    <w:p w14:paraId="22CD326A" w14:textId="718C748F" w:rsidR="009A25CF" w:rsidRPr="00F260FA" w:rsidRDefault="009A25CF" w:rsidP="00F260FA">
                      <w:pPr>
                        <w:jc w:val="center"/>
                        <w:rPr>
                          <w:rFonts w:ascii="Arial Black" w:hAnsi="Arial Black"/>
                          <w:color w:val="1F4E79" w:themeColor="accent1" w:themeShade="80"/>
                          <w:sz w:val="48"/>
                          <w:szCs w:val="48"/>
                        </w:rPr>
                      </w:pPr>
                      <w:r w:rsidRPr="009807CA">
                        <w:rPr>
                          <w:rFonts w:ascii="Arial Black" w:hAnsi="Arial Black"/>
                          <w:color w:val="FF0000"/>
                          <w:sz w:val="30"/>
                          <w:szCs w:val="30"/>
                        </w:rPr>
                        <w:t xml:space="preserve">UNIDADE: </w:t>
                      </w:r>
                      <w:r w:rsidRPr="009807CA">
                        <w:rPr>
                          <w:rFonts w:ascii="Arial Black" w:hAnsi="Arial Black"/>
                          <w:color w:val="1F4E79" w:themeColor="accent1" w:themeShade="80"/>
                          <w:sz w:val="30"/>
                          <w:szCs w:val="30"/>
                        </w:rPr>
                        <w:t xml:space="preserve"> </w:t>
                      </w:r>
                      <w:r>
                        <w:rPr>
                          <w:rFonts w:ascii="Arial Black" w:hAnsi="Arial Black"/>
                          <w:color w:val="1F4E79" w:themeColor="accent1" w:themeShade="80"/>
                          <w:sz w:val="30"/>
                          <w:szCs w:val="30"/>
                        </w:rPr>
                        <w:t>XXX</w:t>
                      </w:r>
                    </w:p>
                  </w:txbxContent>
                </v:textbox>
                <w10:wrap anchorx="margin"/>
              </v:shape>
            </w:pict>
          </mc:Fallback>
        </mc:AlternateContent>
      </w:r>
      <w:r w:rsidR="009807CA" w:rsidRPr="00F260FA">
        <w:rPr>
          <w:iCs/>
          <w:noProof/>
          <w:color w:val="111111"/>
        </w:rPr>
        <mc:AlternateContent>
          <mc:Choice Requires="wps">
            <w:drawing>
              <wp:anchor distT="0" distB="0" distL="114300" distR="114300" simplePos="0" relativeHeight="251663360" behindDoc="0" locked="0" layoutInCell="1" allowOverlap="1" wp14:anchorId="7132F33C" wp14:editId="7911D96D">
                <wp:simplePos x="0" y="0"/>
                <wp:positionH relativeFrom="column">
                  <wp:posOffset>742315</wp:posOffset>
                </wp:positionH>
                <wp:positionV relativeFrom="paragraph">
                  <wp:posOffset>4083685</wp:posOffset>
                </wp:positionV>
                <wp:extent cx="4973320" cy="9144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973320" cy="914400"/>
                        </a:xfrm>
                        <a:prstGeom prst="rect">
                          <a:avLst/>
                        </a:prstGeom>
                        <a:solidFill>
                          <a:schemeClr val="lt1"/>
                        </a:solidFill>
                        <a:ln w="6350">
                          <a:noFill/>
                        </a:ln>
                      </wps:spPr>
                      <wps:txbx>
                        <w:txbxContent>
                          <w:p w14:paraId="6F61481D" w14:textId="77777777" w:rsidR="009A25CF" w:rsidRPr="00F260FA" w:rsidRDefault="009A25CF" w:rsidP="00F260FA">
                            <w:pPr>
                              <w:jc w:val="center"/>
                              <w:rPr>
                                <w:rFonts w:ascii="Arial Black" w:hAnsi="Arial Black" w:cs="Arial"/>
                                <w:color w:val="1F4E79" w:themeColor="accent1" w:themeShade="80"/>
                                <w:sz w:val="40"/>
                                <w:szCs w:val="40"/>
                              </w:rPr>
                            </w:pPr>
                            <w:r w:rsidRPr="00F260FA">
                              <w:rPr>
                                <w:rFonts w:ascii="Arial Black" w:hAnsi="Arial Black" w:cs="Arial"/>
                                <w:color w:val="1F4E79" w:themeColor="accent1" w:themeShade="80"/>
                                <w:sz w:val="40"/>
                                <w:szCs w:val="40"/>
                              </w:rPr>
                              <w:t>Educação Profissional Técnica de Nível Médio</w:t>
                            </w:r>
                          </w:p>
                          <w:p w14:paraId="02188204" w14:textId="77777777" w:rsidR="009A25CF" w:rsidRPr="00F260FA" w:rsidRDefault="009A25CF" w:rsidP="00F260FA">
                            <w:pPr>
                              <w:rPr>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2F33C" id="Caixa de Texto 3" o:spid="_x0000_s1030" type="#_x0000_t202" style="position:absolute;margin-left:58.45pt;margin-top:321.55pt;width:391.6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" fillcolor="white [3201]" stroked="f" strokeweight=".5pt">
                <v:textbox>
                  <w:txbxContent>
                    <w:p w14:paraId="6F61481D" w14:textId="77777777" w:rsidR="009A25CF" w:rsidRPr="00F260FA" w:rsidRDefault="009A25CF" w:rsidP="00F260FA">
                      <w:pPr>
                        <w:jc w:val="center"/>
                        <w:rPr>
                          <w:rFonts w:ascii="Arial Black" w:hAnsi="Arial Black" w:cs="Arial"/>
                          <w:color w:val="1F4E79" w:themeColor="accent1" w:themeShade="80"/>
                          <w:sz w:val="40"/>
                          <w:szCs w:val="40"/>
                        </w:rPr>
                      </w:pPr>
                      <w:r w:rsidRPr="00F260FA">
                        <w:rPr>
                          <w:rFonts w:ascii="Arial Black" w:hAnsi="Arial Black" w:cs="Arial"/>
                          <w:color w:val="1F4E79" w:themeColor="accent1" w:themeShade="80"/>
                          <w:sz w:val="40"/>
                          <w:szCs w:val="40"/>
                        </w:rPr>
                        <w:t>Educação Profissional Técnica de Nível Médio</w:t>
                      </w:r>
                    </w:p>
                    <w:p w14:paraId="02188204" w14:textId="77777777" w:rsidR="009A25CF" w:rsidRPr="00F260FA" w:rsidRDefault="009A25CF" w:rsidP="00F260FA">
                      <w:pPr>
                        <w:rPr>
                          <w:color w:val="1F4E79" w:themeColor="accent1" w:themeShade="80"/>
                        </w:rPr>
                      </w:pPr>
                    </w:p>
                  </w:txbxContent>
                </v:textbox>
              </v:shape>
            </w:pict>
          </mc:Fallback>
        </mc:AlternateContent>
      </w:r>
      <w:r w:rsidR="00F260FA" w:rsidRPr="00F260FA">
        <w:rPr>
          <w:iCs/>
          <w:noProof/>
          <w:color w:val="111111"/>
        </w:rPr>
        <mc:AlternateContent>
          <mc:Choice Requires="wps">
            <w:drawing>
              <wp:anchor distT="45720" distB="45720" distL="114300" distR="114300" simplePos="0" relativeHeight="251661312" behindDoc="0" locked="0" layoutInCell="1" allowOverlap="1" wp14:anchorId="19EFFDDF" wp14:editId="715A3522">
                <wp:simplePos x="0" y="0"/>
                <wp:positionH relativeFrom="margin">
                  <wp:posOffset>445770</wp:posOffset>
                </wp:positionH>
                <wp:positionV relativeFrom="paragraph">
                  <wp:posOffset>1013460</wp:posOffset>
                </wp:positionV>
                <wp:extent cx="5212080" cy="159258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592580"/>
                        </a:xfrm>
                        <a:prstGeom prst="rect">
                          <a:avLst/>
                        </a:prstGeom>
                        <a:noFill/>
                        <a:ln w="9525">
                          <a:noFill/>
                          <a:miter lim="800000"/>
                          <a:headEnd/>
                          <a:tailEnd/>
                        </a:ln>
                      </wps:spPr>
                      <wps:txbx>
                        <w:txbxContent>
                          <w:p w14:paraId="217BCCA8" w14:textId="5B24A04C" w:rsidR="009A25CF" w:rsidRPr="009807CA" w:rsidRDefault="009A25CF" w:rsidP="00F260FA">
                            <w:pPr>
                              <w:jc w:val="center"/>
                              <w:rPr>
                                <w:rFonts w:ascii="Arial Black" w:hAnsi="Arial Black" w:cs="Arial"/>
                                <w:b/>
                                <w:color w:val="FF0000"/>
                                <w:sz w:val="44"/>
                                <w:szCs w:val="44"/>
                              </w:rPr>
                            </w:pPr>
                            <w:r w:rsidRPr="00F260FA">
                              <w:rPr>
                                <w:rFonts w:ascii="Arial Black" w:hAnsi="Arial Black" w:cs="Arial"/>
                                <w:b/>
                                <w:color w:val="1F4E79" w:themeColor="accent1" w:themeShade="80"/>
                                <w:sz w:val="44"/>
                                <w:szCs w:val="44"/>
                              </w:rPr>
                              <w:t>PROJETO PEDAGÓGICO TÉCNICO EM</w:t>
                            </w:r>
                            <w:r>
                              <w:rPr>
                                <w:rFonts w:ascii="Arial Black" w:hAnsi="Arial Black" w:cs="Arial"/>
                                <w:b/>
                                <w:color w:val="1F4E79" w:themeColor="accent1" w:themeShade="80"/>
                                <w:sz w:val="44"/>
                                <w:szCs w:val="44"/>
                              </w:rPr>
                              <w:t xml:space="preserve"> </w:t>
                            </w:r>
                            <w:r w:rsidRPr="009807CA">
                              <w:rPr>
                                <w:rFonts w:ascii="Arial Black" w:hAnsi="Arial Black" w:cs="Arial"/>
                                <w:b/>
                                <w:color w:val="FF0000"/>
                                <w:sz w:val="44"/>
                                <w:szCs w:val="44"/>
                              </w:rPr>
                              <w:t>XXX</w:t>
                            </w:r>
                          </w:p>
                          <w:p w14:paraId="25671EC0" w14:textId="77777777" w:rsidR="009A25CF" w:rsidRPr="00F260FA" w:rsidRDefault="009A25CF" w:rsidP="00F260FA">
                            <w:pPr>
                              <w:jc w:val="center"/>
                              <w:rPr>
                                <w:color w:val="1F4E79"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FFDDF" id="_x0000_s1031" type="#_x0000_t202" style="position:absolute;margin-left:35.1pt;margin-top:79.8pt;width:410.4pt;height:125.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" filled="f" stroked="f">
                <v:textbox>
                  <w:txbxContent>
                    <w:p w14:paraId="217BCCA8" w14:textId="5B24A04C" w:rsidR="009A25CF" w:rsidRPr="009807CA" w:rsidRDefault="009A25CF" w:rsidP="00F260FA">
                      <w:pPr>
                        <w:jc w:val="center"/>
                        <w:rPr>
                          <w:rFonts w:ascii="Arial Black" w:hAnsi="Arial Black" w:cs="Arial"/>
                          <w:b/>
                          <w:color w:val="FF0000"/>
                          <w:sz w:val="44"/>
                          <w:szCs w:val="44"/>
                        </w:rPr>
                      </w:pPr>
                      <w:r w:rsidRPr="00F260FA">
                        <w:rPr>
                          <w:rFonts w:ascii="Arial Black" w:hAnsi="Arial Black" w:cs="Arial"/>
                          <w:b/>
                          <w:color w:val="1F4E79" w:themeColor="accent1" w:themeShade="80"/>
                          <w:sz w:val="44"/>
                          <w:szCs w:val="44"/>
                        </w:rPr>
                        <w:t>PROJETO PEDAGÓGICO TÉCNICO EM</w:t>
                      </w:r>
                      <w:r>
                        <w:rPr>
                          <w:rFonts w:ascii="Arial Black" w:hAnsi="Arial Black" w:cs="Arial"/>
                          <w:b/>
                          <w:color w:val="1F4E79" w:themeColor="accent1" w:themeShade="80"/>
                          <w:sz w:val="44"/>
                          <w:szCs w:val="44"/>
                        </w:rPr>
                        <w:t xml:space="preserve"> </w:t>
                      </w:r>
                      <w:r w:rsidRPr="009807CA">
                        <w:rPr>
                          <w:rFonts w:ascii="Arial Black" w:hAnsi="Arial Black" w:cs="Arial"/>
                          <w:b/>
                          <w:color w:val="FF0000"/>
                          <w:sz w:val="44"/>
                          <w:szCs w:val="44"/>
                        </w:rPr>
                        <w:t>XXX</w:t>
                      </w:r>
                    </w:p>
                    <w:p w14:paraId="25671EC0" w14:textId="77777777" w:rsidR="009A25CF" w:rsidRPr="00F260FA" w:rsidRDefault="009A25CF" w:rsidP="00F260FA">
                      <w:pPr>
                        <w:jc w:val="center"/>
                        <w:rPr>
                          <w:color w:val="1F4E79" w:themeColor="accent1" w:themeShade="80"/>
                        </w:rPr>
                      </w:pPr>
                    </w:p>
                  </w:txbxContent>
                </v:textbox>
                <w10:wrap type="square" anchorx="margin"/>
              </v:shape>
            </w:pict>
          </mc:Fallback>
        </mc:AlternateContent>
      </w:r>
      <w:r w:rsidR="00F260FA" w:rsidRPr="27EDC662">
        <w:rPr>
          <w:color w:val="111111"/>
        </w:rPr>
        <w:br w:type="page"/>
      </w:r>
    </w:p>
    <w:p w14:paraId="13E84823" w14:textId="77777777" w:rsidR="00F5229E" w:rsidRPr="00E9398A" w:rsidRDefault="00F5229E" w:rsidP="00F5229E">
      <w:pPr>
        <w:rPr>
          <w:rFonts w:ascii="Arial" w:hAnsi="Arial" w:cs="Arial"/>
          <w:b/>
        </w:rPr>
      </w:pPr>
      <w:r w:rsidRPr="00E9398A">
        <w:rPr>
          <w:rFonts w:ascii="Arial" w:hAnsi="Arial" w:cs="Arial"/>
          <w:b/>
        </w:rPr>
        <w:lastRenderedPageBreak/>
        <w:t>SERVIÇO NACIONAL DE APRENDIZAGEM INDUSTRIAL</w:t>
      </w:r>
    </w:p>
    <w:p w14:paraId="51242222" w14:textId="77777777" w:rsidR="00F5229E" w:rsidRPr="00E9398A" w:rsidRDefault="00F5229E" w:rsidP="00F5229E">
      <w:pPr>
        <w:rPr>
          <w:rFonts w:ascii="Arial" w:hAnsi="Arial" w:cs="Arial"/>
          <w:b/>
        </w:rPr>
      </w:pPr>
      <w:r w:rsidRPr="00E9398A">
        <w:rPr>
          <w:rFonts w:ascii="Arial" w:hAnsi="Arial" w:cs="Arial"/>
          <w:b/>
        </w:rPr>
        <w:t>DEPARTAMENTO REGIONAL DE MATO GROSSO DO SUL</w:t>
      </w:r>
    </w:p>
    <w:p w14:paraId="723E4DC3" w14:textId="77777777" w:rsidR="00F5229E" w:rsidRPr="00E9398A" w:rsidRDefault="00F5229E" w:rsidP="00F5229E">
      <w:pPr>
        <w:pStyle w:val="Ttulo"/>
        <w:jc w:val="both"/>
        <w:outlineLvl w:val="9"/>
        <w:rPr>
          <w:rFonts w:ascii="Arial" w:hAnsi="Arial" w:cs="Arial"/>
          <w:color w:val="auto"/>
          <w:sz w:val="22"/>
          <w:szCs w:val="22"/>
        </w:rPr>
      </w:pPr>
    </w:p>
    <w:p w14:paraId="5B3A22C1" w14:textId="45934D30" w:rsidR="00F5229E" w:rsidRDefault="00F5229E" w:rsidP="00F5229E">
      <w:pPr>
        <w:spacing w:after="0"/>
        <w:rPr>
          <w:rFonts w:ascii="Arial" w:hAnsi="Arial" w:cs="Arial"/>
          <w:b/>
          <w:color w:val="FF0000"/>
        </w:rPr>
      </w:pPr>
      <w:r w:rsidRPr="00E9398A">
        <w:rPr>
          <w:rFonts w:ascii="Arial" w:hAnsi="Arial" w:cs="Arial"/>
          <w:b/>
        </w:rPr>
        <w:t xml:space="preserve">Conselho Regional SENAI/MS – Biênio </w:t>
      </w:r>
      <w:r w:rsidRPr="00E9398A">
        <w:rPr>
          <w:rFonts w:ascii="Arial" w:hAnsi="Arial" w:cs="Arial"/>
          <w:b/>
          <w:color w:val="FF0000"/>
        </w:rPr>
        <w:t>2022/2023</w:t>
      </w:r>
    </w:p>
    <w:p w14:paraId="3F05069A" w14:textId="77777777" w:rsidR="003504F3" w:rsidRPr="00E9398A" w:rsidRDefault="003504F3" w:rsidP="00F5229E">
      <w:pPr>
        <w:spacing w:after="0"/>
        <w:rPr>
          <w:rFonts w:ascii="Arial" w:hAnsi="Arial" w:cs="Arial"/>
          <w:b/>
        </w:rPr>
      </w:pPr>
    </w:p>
    <w:p w14:paraId="60543C20" w14:textId="77777777" w:rsidR="00F5229E" w:rsidRPr="00E9398A" w:rsidRDefault="00F5229E" w:rsidP="00F5229E">
      <w:pPr>
        <w:spacing w:after="0"/>
        <w:rPr>
          <w:rFonts w:ascii="Arial" w:hAnsi="Arial" w:cs="Arial"/>
        </w:rPr>
      </w:pPr>
    </w:p>
    <w:p w14:paraId="1A9374B0" w14:textId="77777777" w:rsidR="00F5229E" w:rsidRPr="00E9398A" w:rsidRDefault="00F5229E" w:rsidP="00F5229E">
      <w:pPr>
        <w:spacing w:after="0"/>
        <w:jc w:val="both"/>
        <w:rPr>
          <w:rFonts w:ascii="Arial" w:hAnsi="Arial" w:cs="Arial"/>
          <w:b/>
        </w:rPr>
      </w:pPr>
      <w:r w:rsidRPr="00E9398A">
        <w:rPr>
          <w:rFonts w:ascii="Arial" w:hAnsi="Arial" w:cs="Arial"/>
          <w:b/>
        </w:rPr>
        <w:t>PRESIDENTE:</w:t>
      </w:r>
    </w:p>
    <w:p w14:paraId="25F04E58" w14:textId="77777777" w:rsidR="00F5229E" w:rsidRPr="00E9398A" w:rsidRDefault="00F5229E" w:rsidP="00F5229E">
      <w:pPr>
        <w:spacing w:after="0"/>
        <w:jc w:val="both"/>
        <w:rPr>
          <w:rFonts w:ascii="Arial" w:hAnsi="Arial" w:cs="Arial"/>
        </w:rPr>
      </w:pPr>
      <w:r w:rsidRPr="00E9398A">
        <w:rPr>
          <w:rFonts w:ascii="Arial" w:hAnsi="Arial" w:cs="Arial"/>
        </w:rPr>
        <w:t xml:space="preserve">Sérgio Marcolino </w:t>
      </w:r>
      <w:proofErr w:type="spellStart"/>
      <w:r w:rsidRPr="00E9398A">
        <w:rPr>
          <w:rFonts w:ascii="Arial" w:hAnsi="Arial" w:cs="Arial"/>
        </w:rPr>
        <w:t>Longen</w:t>
      </w:r>
      <w:proofErr w:type="spellEnd"/>
    </w:p>
    <w:p w14:paraId="0EFA479C" w14:textId="39FF722D" w:rsidR="00F5229E" w:rsidRDefault="00F5229E" w:rsidP="00F5229E">
      <w:pPr>
        <w:spacing w:after="0"/>
        <w:jc w:val="both"/>
        <w:rPr>
          <w:rFonts w:ascii="Arial" w:hAnsi="Arial" w:cs="Arial"/>
        </w:rPr>
      </w:pPr>
    </w:p>
    <w:p w14:paraId="17CC08B5" w14:textId="77777777" w:rsidR="003504F3" w:rsidRPr="00E9398A" w:rsidRDefault="003504F3" w:rsidP="00F5229E">
      <w:pPr>
        <w:spacing w:after="0"/>
        <w:jc w:val="both"/>
        <w:rPr>
          <w:rFonts w:ascii="Arial" w:hAnsi="Arial" w:cs="Arial"/>
        </w:rPr>
      </w:pPr>
    </w:p>
    <w:p w14:paraId="3299E3A5" w14:textId="77777777" w:rsidR="00F5229E" w:rsidRPr="00E9398A" w:rsidRDefault="00F5229E" w:rsidP="00F5229E">
      <w:pPr>
        <w:spacing w:after="0"/>
        <w:jc w:val="both"/>
        <w:rPr>
          <w:rFonts w:ascii="Arial" w:hAnsi="Arial" w:cs="Arial"/>
          <w:b/>
        </w:rPr>
      </w:pPr>
      <w:r w:rsidRPr="00E9398A">
        <w:rPr>
          <w:rFonts w:ascii="Arial" w:hAnsi="Arial" w:cs="Arial"/>
          <w:b/>
        </w:rPr>
        <w:t>DIRETOR REGIONAL:</w:t>
      </w:r>
    </w:p>
    <w:p w14:paraId="54BEFEB7" w14:textId="77777777" w:rsidR="00F5229E" w:rsidRPr="00E9398A" w:rsidRDefault="00F5229E" w:rsidP="00F5229E">
      <w:pPr>
        <w:spacing w:after="0"/>
        <w:jc w:val="both"/>
        <w:rPr>
          <w:rFonts w:ascii="Arial" w:hAnsi="Arial" w:cs="Arial"/>
        </w:rPr>
      </w:pPr>
      <w:r w:rsidRPr="00E9398A">
        <w:rPr>
          <w:rFonts w:ascii="Arial" w:hAnsi="Arial" w:cs="Arial"/>
        </w:rPr>
        <w:t xml:space="preserve">Rodolpho Caesar </w:t>
      </w:r>
      <w:proofErr w:type="spellStart"/>
      <w:r w:rsidRPr="00E9398A">
        <w:rPr>
          <w:rFonts w:ascii="Arial" w:hAnsi="Arial" w:cs="Arial"/>
        </w:rPr>
        <w:t>Mangialardo</w:t>
      </w:r>
      <w:proofErr w:type="spellEnd"/>
    </w:p>
    <w:p w14:paraId="3E3EA126" w14:textId="0976D1DD" w:rsidR="00F5229E" w:rsidRDefault="00F5229E" w:rsidP="00F5229E">
      <w:pPr>
        <w:spacing w:after="0"/>
        <w:jc w:val="both"/>
        <w:rPr>
          <w:rFonts w:ascii="Arial" w:hAnsi="Arial" w:cs="Arial"/>
          <w:b/>
        </w:rPr>
      </w:pPr>
    </w:p>
    <w:p w14:paraId="2E5DB10D" w14:textId="77777777" w:rsidR="003504F3" w:rsidRPr="00E9398A" w:rsidRDefault="003504F3" w:rsidP="00F5229E">
      <w:pPr>
        <w:spacing w:after="0"/>
        <w:jc w:val="both"/>
        <w:rPr>
          <w:rFonts w:ascii="Arial" w:hAnsi="Arial" w:cs="Arial"/>
          <w:b/>
        </w:rPr>
      </w:pPr>
    </w:p>
    <w:p w14:paraId="03B91383" w14:textId="77777777" w:rsidR="00F5229E" w:rsidRPr="00E9398A" w:rsidRDefault="00F5229E" w:rsidP="00F5229E">
      <w:pPr>
        <w:spacing w:after="0"/>
        <w:rPr>
          <w:rFonts w:ascii="Arial" w:hAnsi="Arial" w:cs="Arial"/>
          <w:b/>
          <w:bCs/>
        </w:rPr>
      </w:pPr>
      <w:r w:rsidRPr="00E9398A">
        <w:rPr>
          <w:rFonts w:ascii="Arial" w:hAnsi="Arial" w:cs="Arial"/>
          <w:b/>
          <w:bCs/>
        </w:rPr>
        <w:t>REPRESENTANTES DAS ATIVIDADES INDUSTRIAIS:</w:t>
      </w:r>
    </w:p>
    <w:p w14:paraId="6E2E40DC" w14:textId="77777777" w:rsidR="00F5229E" w:rsidRPr="00E9398A" w:rsidRDefault="00F5229E" w:rsidP="00F5229E">
      <w:pPr>
        <w:spacing w:after="0"/>
        <w:rPr>
          <w:rFonts w:ascii="Arial" w:hAnsi="Arial" w:cs="Arial"/>
          <w:b/>
          <w:bCs/>
        </w:rPr>
      </w:pPr>
    </w:p>
    <w:p w14:paraId="7F7B2191" w14:textId="77777777" w:rsidR="00F5229E" w:rsidRPr="00E9398A" w:rsidRDefault="00F5229E" w:rsidP="00F5229E">
      <w:pPr>
        <w:spacing w:after="0"/>
        <w:rPr>
          <w:rFonts w:ascii="Arial" w:hAnsi="Arial" w:cs="Arial"/>
          <w:b/>
          <w:bCs/>
        </w:rPr>
        <w:sectPr w:rsidR="00F5229E" w:rsidRPr="00E9398A" w:rsidSect="00FA089D">
          <w:headerReference w:type="even" r:id="rId10"/>
          <w:headerReference w:type="default" r:id="rId11"/>
          <w:footerReference w:type="even" r:id="rId12"/>
          <w:footerReference w:type="default" r:id="rId13"/>
          <w:headerReference w:type="first" r:id="rId14"/>
          <w:footerReference w:type="first" r:id="rId15"/>
          <w:pgSz w:w="11906" w:h="16838"/>
          <w:pgMar w:top="2126" w:right="1134" w:bottom="851" w:left="1418" w:header="567" w:footer="1418" w:gutter="0"/>
          <w:pgNumType w:start="1"/>
          <w:cols w:space="708"/>
          <w:docGrid w:linePitch="360"/>
        </w:sectPr>
      </w:pPr>
    </w:p>
    <w:p w14:paraId="31C3BC60" w14:textId="77777777" w:rsidR="00F5229E" w:rsidRPr="00E9398A" w:rsidRDefault="00F5229E" w:rsidP="00F5229E">
      <w:pPr>
        <w:spacing w:after="0"/>
        <w:rPr>
          <w:rFonts w:ascii="Arial" w:hAnsi="Arial" w:cs="Arial"/>
          <w:bCs/>
        </w:rPr>
      </w:pPr>
      <w:r w:rsidRPr="00E9398A">
        <w:rPr>
          <w:rFonts w:ascii="Arial" w:hAnsi="Arial" w:cs="Arial"/>
          <w:bCs/>
        </w:rPr>
        <w:t xml:space="preserve">Titulares </w:t>
      </w:r>
    </w:p>
    <w:p w14:paraId="3D1E7CBA" w14:textId="77777777" w:rsidR="00F5229E" w:rsidRPr="00E9398A" w:rsidRDefault="00F5229E" w:rsidP="00F5229E">
      <w:pPr>
        <w:spacing w:after="0"/>
        <w:rPr>
          <w:rFonts w:ascii="Arial" w:hAnsi="Arial" w:cs="Arial"/>
          <w:bCs/>
        </w:rPr>
      </w:pPr>
      <w:r w:rsidRPr="00E9398A">
        <w:rPr>
          <w:rFonts w:ascii="Arial" w:hAnsi="Arial" w:cs="Arial"/>
          <w:bCs/>
        </w:rPr>
        <w:t>1º Luiz Cláudio Sabedotti Fornari</w:t>
      </w:r>
    </w:p>
    <w:p w14:paraId="55A3BAD8" w14:textId="77777777" w:rsidR="00F5229E" w:rsidRPr="00E9398A" w:rsidRDefault="00F5229E" w:rsidP="00F5229E">
      <w:pPr>
        <w:spacing w:after="0"/>
        <w:rPr>
          <w:rFonts w:ascii="Arial" w:hAnsi="Arial" w:cs="Arial"/>
          <w:bCs/>
        </w:rPr>
      </w:pPr>
      <w:r w:rsidRPr="00E9398A">
        <w:rPr>
          <w:rFonts w:ascii="Arial" w:hAnsi="Arial" w:cs="Arial"/>
          <w:bCs/>
        </w:rPr>
        <w:t>2º Alonso Resende do Nascimento</w:t>
      </w:r>
    </w:p>
    <w:p w14:paraId="0543D10E" w14:textId="77777777" w:rsidR="00F5229E" w:rsidRPr="00E9398A" w:rsidRDefault="00F5229E" w:rsidP="00F5229E">
      <w:pPr>
        <w:spacing w:after="0"/>
        <w:rPr>
          <w:rFonts w:ascii="Arial" w:hAnsi="Arial" w:cs="Arial"/>
          <w:bCs/>
        </w:rPr>
      </w:pPr>
      <w:r w:rsidRPr="00E9398A">
        <w:rPr>
          <w:rFonts w:ascii="Arial" w:hAnsi="Arial" w:cs="Arial"/>
          <w:bCs/>
        </w:rPr>
        <w:t>3º Lourival Vieira Costa</w:t>
      </w:r>
    </w:p>
    <w:p w14:paraId="15B7BEBC" w14:textId="77777777" w:rsidR="00F5229E" w:rsidRPr="00E9398A" w:rsidRDefault="00F5229E" w:rsidP="00F5229E">
      <w:pPr>
        <w:spacing w:after="0"/>
        <w:rPr>
          <w:rFonts w:ascii="Arial" w:hAnsi="Arial" w:cs="Arial"/>
        </w:rPr>
      </w:pPr>
      <w:r w:rsidRPr="00E9398A">
        <w:rPr>
          <w:rFonts w:ascii="Arial" w:hAnsi="Arial" w:cs="Arial"/>
        </w:rPr>
        <w:t xml:space="preserve">4º Marcelo Alves Barbosa </w:t>
      </w:r>
    </w:p>
    <w:p w14:paraId="451CF210" w14:textId="77777777" w:rsidR="00F5229E" w:rsidRPr="00E9398A" w:rsidRDefault="00F5229E" w:rsidP="00F5229E">
      <w:pPr>
        <w:spacing w:after="0"/>
        <w:rPr>
          <w:rFonts w:ascii="Arial" w:hAnsi="Arial" w:cs="Arial"/>
          <w:bCs/>
        </w:rPr>
      </w:pPr>
      <w:r w:rsidRPr="00E9398A">
        <w:rPr>
          <w:rFonts w:ascii="Arial" w:hAnsi="Arial" w:cs="Arial"/>
          <w:bCs/>
        </w:rPr>
        <w:t>Suplentes</w:t>
      </w:r>
    </w:p>
    <w:p w14:paraId="027F1965" w14:textId="77777777" w:rsidR="00F5229E" w:rsidRPr="00E9398A" w:rsidRDefault="00F5229E" w:rsidP="00F5229E">
      <w:pPr>
        <w:spacing w:after="0"/>
        <w:rPr>
          <w:rFonts w:ascii="Arial" w:hAnsi="Arial" w:cs="Arial"/>
          <w:bCs/>
        </w:rPr>
      </w:pPr>
      <w:r w:rsidRPr="00E9398A">
        <w:rPr>
          <w:rFonts w:ascii="Arial" w:hAnsi="Arial" w:cs="Arial"/>
          <w:bCs/>
        </w:rPr>
        <w:t>1º Lenise de Arruda Viegas</w:t>
      </w:r>
    </w:p>
    <w:p w14:paraId="60FDF967" w14:textId="77777777" w:rsidR="00F5229E" w:rsidRPr="00E9398A" w:rsidRDefault="00F5229E" w:rsidP="00F5229E">
      <w:pPr>
        <w:spacing w:after="0"/>
        <w:rPr>
          <w:rFonts w:ascii="Arial" w:hAnsi="Arial" w:cs="Arial"/>
          <w:bCs/>
        </w:rPr>
      </w:pPr>
      <w:r w:rsidRPr="00E9398A">
        <w:rPr>
          <w:rFonts w:ascii="Arial" w:hAnsi="Arial" w:cs="Arial"/>
          <w:bCs/>
        </w:rPr>
        <w:t xml:space="preserve">2º </w:t>
      </w:r>
      <w:proofErr w:type="spellStart"/>
      <w:r w:rsidRPr="00E9398A">
        <w:rPr>
          <w:rFonts w:ascii="Arial" w:hAnsi="Arial" w:cs="Arial"/>
          <w:bCs/>
        </w:rPr>
        <w:t>Nilvo</w:t>
      </w:r>
      <w:proofErr w:type="spellEnd"/>
      <w:r w:rsidRPr="00E9398A">
        <w:rPr>
          <w:rFonts w:ascii="Arial" w:hAnsi="Arial" w:cs="Arial"/>
          <w:bCs/>
        </w:rPr>
        <w:t xml:space="preserve"> Della Senta</w:t>
      </w:r>
    </w:p>
    <w:p w14:paraId="0A55C9BA" w14:textId="77777777" w:rsidR="00F5229E" w:rsidRPr="00E9398A" w:rsidRDefault="00F5229E" w:rsidP="00F5229E">
      <w:pPr>
        <w:spacing w:after="0"/>
        <w:rPr>
          <w:rFonts w:ascii="Arial" w:hAnsi="Arial" w:cs="Arial"/>
          <w:bCs/>
        </w:rPr>
      </w:pPr>
      <w:r w:rsidRPr="00E9398A">
        <w:rPr>
          <w:rFonts w:ascii="Arial" w:hAnsi="Arial" w:cs="Arial"/>
          <w:bCs/>
        </w:rPr>
        <w:t>3º Silvio Roberto Padovani</w:t>
      </w:r>
    </w:p>
    <w:p w14:paraId="18289EDE" w14:textId="77777777" w:rsidR="00F5229E" w:rsidRPr="00E9398A" w:rsidRDefault="00F5229E" w:rsidP="00F5229E">
      <w:pPr>
        <w:spacing w:after="0"/>
        <w:rPr>
          <w:rFonts w:ascii="Arial" w:hAnsi="Arial" w:cs="Arial"/>
          <w:bCs/>
        </w:rPr>
        <w:sectPr w:rsidR="00F5229E" w:rsidRPr="00E9398A" w:rsidSect="009A25CF">
          <w:type w:val="continuous"/>
          <w:pgSz w:w="11906" w:h="16838"/>
          <w:pgMar w:top="1134" w:right="1134" w:bottom="851" w:left="1418" w:header="709" w:footer="709" w:gutter="0"/>
          <w:cols w:num="2" w:space="708"/>
          <w:docGrid w:linePitch="360"/>
        </w:sectPr>
      </w:pPr>
      <w:r w:rsidRPr="00E9398A">
        <w:rPr>
          <w:rFonts w:ascii="Arial" w:hAnsi="Arial" w:cs="Arial"/>
          <w:bCs/>
        </w:rPr>
        <w:t>4º Silvana Gasparini Pereira</w:t>
      </w:r>
    </w:p>
    <w:p w14:paraId="69636A43" w14:textId="77777777" w:rsidR="00F5229E" w:rsidRPr="00E9398A" w:rsidRDefault="00F5229E" w:rsidP="00F5229E">
      <w:pPr>
        <w:spacing w:after="0"/>
        <w:rPr>
          <w:rFonts w:ascii="Arial" w:hAnsi="Arial" w:cs="Arial"/>
          <w:bCs/>
        </w:rPr>
      </w:pPr>
    </w:p>
    <w:p w14:paraId="416C98FD" w14:textId="77777777" w:rsidR="003504F3" w:rsidRDefault="003504F3" w:rsidP="00F5229E">
      <w:pPr>
        <w:autoSpaceDE w:val="0"/>
        <w:autoSpaceDN w:val="0"/>
        <w:adjustRightInd w:val="0"/>
        <w:spacing w:after="0"/>
        <w:rPr>
          <w:rFonts w:ascii="Arial" w:hAnsi="Arial" w:cs="Arial"/>
          <w:b/>
          <w:bCs/>
        </w:rPr>
      </w:pPr>
    </w:p>
    <w:p w14:paraId="25F06E59" w14:textId="5B5E082D" w:rsidR="00F5229E" w:rsidRPr="00E9398A" w:rsidRDefault="00F5229E" w:rsidP="00F5229E">
      <w:pPr>
        <w:autoSpaceDE w:val="0"/>
        <w:autoSpaceDN w:val="0"/>
        <w:adjustRightInd w:val="0"/>
        <w:spacing w:after="0"/>
        <w:rPr>
          <w:rFonts w:ascii="Arial" w:hAnsi="Arial" w:cs="Arial"/>
          <w:b/>
          <w:bCs/>
        </w:rPr>
      </w:pPr>
      <w:r w:rsidRPr="00E9398A">
        <w:rPr>
          <w:rFonts w:ascii="Arial" w:hAnsi="Arial" w:cs="Arial"/>
          <w:b/>
          <w:bCs/>
        </w:rPr>
        <w:t>REPRESENTANTES DO MINISTÉRIO DO TRABALHO:</w:t>
      </w:r>
    </w:p>
    <w:p w14:paraId="13C6164A" w14:textId="77777777" w:rsidR="00F5229E" w:rsidRPr="00E9398A" w:rsidRDefault="00F5229E" w:rsidP="00F5229E">
      <w:pPr>
        <w:autoSpaceDE w:val="0"/>
        <w:autoSpaceDN w:val="0"/>
        <w:adjustRightInd w:val="0"/>
        <w:spacing w:after="0"/>
        <w:rPr>
          <w:rFonts w:ascii="Arial" w:hAnsi="Arial" w:cs="Arial"/>
        </w:rPr>
      </w:pPr>
      <w:r w:rsidRPr="00E9398A">
        <w:rPr>
          <w:rFonts w:ascii="Arial" w:hAnsi="Arial" w:cs="Arial"/>
        </w:rPr>
        <w:tab/>
      </w:r>
    </w:p>
    <w:p w14:paraId="3151D313" w14:textId="77777777" w:rsidR="00F5229E" w:rsidRPr="00E9398A" w:rsidRDefault="00F5229E" w:rsidP="00F5229E">
      <w:pPr>
        <w:autoSpaceDE w:val="0"/>
        <w:autoSpaceDN w:val="0"/>
        <w:adjustRightInd w:val="0"/>
        <w:spacing w:after="0"/>
        <w:ind w:left="709" w:firstLine="709"/>
        <w:rPr>
          <w:rFonts w:ascii="Arial" w:hAnsi="Arial" w:cs="Arial"/>
        </w:rPr>
      </w:pPr>
      <w:r w:rsidRPr="00E9398A">
        <w:rPr>
          <w:rFonts w:ascii="Arial" w:hAnsi="Arial" w:cs="Arial"/>
        </w:rPr>
        <w:t>Titular</w:t>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t>Suplente</w:t>
      </w:r>
    </w:p>
    <w:p w14:paraId="2B1B509A" w14:textId="77777777" w:rsidR="00F5229E" w:rsidRPr="00E9398A" w:rsidRDefault="00F5229E" w:rsidP="00F5229E">
      <w:pPr>
        <w:autoSpaceDE w:val="0"/>
        <w:autoSpaceDN w:val="0"/>
        <w:adjustRightInd w:val="0"/>
        <w:spacing w:after="0"/>
        <w:rPr>
          <w:rFonts w:ascii="Arial" w:hAnsi="Arial" w:cs="Arial"/>
        </w:rPr>
      </w:pPr>
    </w:p>
    <w:p w14:paraId="77838C5E" w14:textId="77777777" w:rsidR="003504F3" w:rsidRDefault="003504F3" w:rsidP="00F5229E">
      <w:pPr>
        <w:autoSpaceDE w:val="0"/>
        <w:autoSpaceDN w:val="0"/>
        <w:adjustRightInd w:val="0"/>
        <w:spacing w:after="0"/>
        <w:ind w:right="-3899"/>
        <w:rPr>
          <w:rFonts w:ascii="Arial" w:hAnsi="Arial" w:cs="Arial"/>
          <w:b/>
          <w:bCs/>
        </w:rPr>
      </w:pPr>
    </w:p>
    <w:p w14:paraId="51EFEF79" w14:textId="7E35F84D" w:rsidR="00F5229E" w:rsidRPr="00E9398A" w:rsidRDefault="00F5229E" w:rsidP="00F5229E">
      <w:pPr>
        <w:autoSpaceDE w:val="0"/>
        <w:autoSpaceDN w:val="0"/>
        <w:adjustRightInd w:val="0"/>
        <w:spacing w:after="0"/>
        <w:ind w:right="-3899"/>
        <w:rPr>
          <w:rFonts w:ascii="Arial" w:hAnsi="Arial" w:cs="Arial"/>
          <w:b/>
          <w:bCs/>
        </w:rPr>
      </w:pPr>
      <w:r w:rsidRPr="00E9398A">
        <w:rPr>
          <w:rFonts w:ascii="Arial" w:hAnsi="Arial" w:cs="Arial"/>
          <w:b/>
          <w:bCs/>
        </w:rPr>
        <w:t>REPRESENTANTES DO MINISTÉRIO DA EDUCAÇÃO:</w:t>
      </w:r>
    </w:p>
    <w:p w14:paraId="7CC2D264" w14:textId="77777777" w:rsidR="00F5229E" w:rsidRPr="00E9398A" w:rsidRDefault="00F5229E" w:rsidP="00F5229E">
      <w:pPr>
        <w:autoSpaceDE w:val="0"/>
        <w:autoSpaceDN w:val="0"/>
        <w:adjustRightInd w:val="0"/>
        <w:spacing w:after="0"/>
        <w:ind w:right="-3899"/>
        <w:rPr>
          <w:rFonts w:ascii="Arial" w:hAnsi="Arial" w:cs="Arial"/>
          <w:b/>
          <w:bCs/>
        </w:rPr>
      </w:pPr>
    </w:p>
    <w:p w14:paraId="590E3393" w14:textId="77777777" w:rsidR="00F5229E" w:rsidRPr="00E9398A" w:rsidRDefault="00F5229E" w:rsidP="00F5229E">
      <w:pPr>
        <w:autoSpaceDE w:val="0"/>
        <w:autoSpaceDN w:val="0"/>
        <w:adjustRightInd w:val="0"/>
        <w:spacing w:after="0"/>
        <w:ind w:left="709" w:firstLine="709"/>
        <w:rPr>
          <w:rFonts w:ascii="Arial" w:hAnsi="Arial" w:cs="Arial"/>
        </w:rPr>
      </w:pPr>
      <w:r w:rsidRPr="00E9398A">
        <w:rPr>
          <w:rFonts w:ascii="Arial" w:hAnsi="Arial" w:cs="Arial"/>
        </w:rPr>
        <w:t>Titular</w:t>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t>Suplente</w:t>
      </w:r>
    </w:p>
    <w:p w14:paraId="10DD61F3" w14:textId="77777777" w:rsidR="00F5229E" w:rsidRPr="00E9398A" w:rsidRDefault="00F5229E" w:rsidP="00F5229E">
      <w:pPr>
        <w:autoSpaceDE w:val="0"/>
        <w:autoSpaceDN w:val="0"/>
        <w:adjustRightInd w:val="0"/>
        <w:spacing w:after="0"/>
        <w:rPr>
          <w:rFonts w:ascii="Arial" w:hAnsi="Arial" w:cs="Arial"/>
        </w:rPr>
      </w:pPr>
      <w:r w:rsidRPr="00E9398A">
        <w:rPr>
          <w:rFonts w:ascii="Arial" w:hAnsi="Arial" w:cs="Arial"/>
        </w:rPr>
        <w:t>Elaine Borges Monteiro Cassiano</w:t>
      </w:r>
      <w:r w:rsidRPr="00E9398A">
        <w:rPr>
          <w:rFonts w:ascii="Arial" w:hAnsi="Arial" w:cs="Arial"/>
        </w:rPr>
        <w:tab/>
      </w:r>
      <w:r w:rsidRPr="00E9398A">
        <w:rPr>
          <w:rFonts w:ascii="Arial" w:hAnsi="Arial" w:cs="Arial"/>
        </w:rPr>
        <w:tab/>
      </w:r>
      <w:r w:rsidRPr="00E9398A">
        <w:rPr>
          <w:rFonts w:ascii="Arial" w:hAnsi="Arial" w:cs="Arial"/>
        </w:rPr>
        <w:tab/>
        <w:t>Fernando Silveira Alves</w:t>
      </w:r>
    </w:p>
    <w:p w14:paraId="18036F10" w14:textId="77777777" w:rsidR="00F5229E" w:rsidRPr="00E9398A" w:rsidRDefault="00F5229E" w:rsidP="00F5229E">
      <w:pPr>
        <w:autoSpaceDE w:val="0"/>
        <w:autoSpaceDN w:val="0"/>
        <w:adjustRightInd w:val="0"/>
        <w:spacing w:after="0"/>
        <w:rPr>
          <w:rFonts w:ascii="Arial" w:hAnsi="Arial" w:cs="Arial"/>
          <w:b/>
          <w:bCs/>
        </w:rPr>
      </w:pPr>
    </w:p>
    <w:p w14:paraId="6172BD19" w14:textId="77777777" w:rsidR="003504F3" w:rsidRDefault="003504F3" w:rsidP="00F5229E">
      <w:pPr>
        <w:autoSpaceDE w:val="0"/>
        <w:autoSpaceDN w:val="0"/>
        <w:adjustRightInd w:val="0"/>
        <w:spacing w:after="0"/>
        <w:rPr>
          <w:rFonts w:ascii="Arial" w:hAnsi="Arial" w:cs="Arial"/>
          <w:b/>
          <w:bCs/>
        </w:rPr>
      </w:pPr>
    </w:p>
    <w:p w14:paraId="56C86CBD" w14:textId="0CACEFA8" w:rsidR="00F5229E" w:rsidRPr="00E9398A" w:rsidRDefault="00F5229E" w:rsidP="00F5229E">
      <w:pPr>
        <w:autoSpaceDE w:val="0"/>
        <w:autoSpaceDN w:val="0"/>
        <w:adjustRightInd w:val="0"/>
        <w:spacing w:after="0"/>
        <w:rPr>
          <w:rFonts w:ascii="Arial" w:hAnsi="Arial" w:cs="Arial"/>
          <w:b/>
          <w:bCs/>
        </w:rPr>
      </w:pPr>
      <w:r w:rsidRPr="00E9398A">
        <w:rPr>
          <w:rFonts w:ascii="Arial" w:hAnsi="Arial" w:cs="Arial"/>
          <w:b/>
          <w:bCs/>
        </w:rPr>
        <w:t>REPRESENTANTES DOS TRABALHADORES DAS INDÚSTRIAS:</w:t>
      </w:r>
    </w:p>
    <w:p w14:paraId="620063C7" w14:textId="77777777" w:rsidR="00F5229E" w:rsidRPr="00E9398A" w:rsidRDefault="00F5229E" w:rsidP="00F5229E">
      <w:pPr>
        <w:autoSpaceDE w:val="0"/>
        <w:autoSpaceDN w:val="0"/>
        <w:adjustRightInd w:val="0"/>
        <w:spacing w:after="0"/>
        <w:rPr>
          <w:rFonts w:ascii="Arial" w:hAnsi="Arial" w:cs="Arial"/>
          <w:b/>
          <w:bCs/>
        </w:rPr>
      </w:pPr>
    </w:p>
    <w:p w14:paraId="4400B052" w14:textId="77777777" w:rsidR="00F5229E" w:rsidRPr="00E9398A" w:rsidRDefault="00F5229E" w:rsidP="00F5229E">
      <w:pPr>
        <w:autoSpaceDE w:val="0"/>
        <w:autoSpaceDN w:val="0"/>
        <w:adjustRightInd w:val="0"/>
        <w:spacing w:after="0"/>
        <w:rPr>
          <w:rFonts w:ascii="Arial" w:hAnsi="Arial" w:cs="Arial"/>
        </w:rPr>
      </w:pPr>
      <w:r w:rsidRPr="00E9398A">
        <w:rPr>
          <w:rFonts w:ascii="Arial" w:hAnsi="Arial" w:cs="Arial"/>
        </w:rPr>
        <w:t xml:space="preserve">Titular </w:t>
      </w:r>
    </w:p>
    <w:p w14:paraId="69790A43" w14:textId="77777777" w:rsidR="00F5229E" w:rsidRPr="00E9398A" w:rsidRDefault="00F5229E" w:rsidP="00F5229E">
      <w:pPr>
        <w:autoSpaceDE w:val="0"/>
        <w:autoSpaceDN w:val="0"/>
        <w:adjustRightInd w:val="0"/>
        <w:spacing w:after="0"/>
        <w:rPr>
          <w:rFonts w:ascii="Arial" w:hAnsi="Arial" w:cs="Arial"/>
          <w:b/>
          <w:bCs/>
        </w:rPr>
      </w:pPr>
      <w:proofErr w:type="spellStart"/>
      <w:r w:rsidRPr="00E9398A">
        <w:rPr>
          <w:rFonts w:ascii="Arial" w:hAnsi="Arial" w:cs="Arial"/>
        </w:rPr>
        <w:t>Alcemir</w:t>
      </w:r>
      <w:proofErr w:type="spellEnd"/>
      <w:r w:rsidRPr="00E9398A">
        <w:rPr>
          <w:rFonts w:ascii="Arial" w:hAnsi="Arial" w:cs="Arial"/>
        </w:rPr>
        <w:t xml:space="preserve"> </w:t>
      </w:r>
      <w:proofErr w:type="spellStart"/>
      <w:r w:rsidRPr="00E9398A">
        <w:rPr>
          <w:rFonts w:ascii="Arial" w:hAnsi="Arial" w:cs="Arial"/>
        </w:rPr>
        <w:t>Remelli</w:t>
      </w:r>
      <w:proofErr w:type="spellEnd"/>
    </w:p>
    <w:p w14:paraId="638B8953" w14:textId="77777777" w:rsidR="00F5229E" w:rsidRPr="00E9398A" w:rsidRDefault="00F5229E" w:rsidP="00F5229E">
      <w:pPr>
        <w:rPr>
          <w:rFonts w:ascii="Arial" w:hAnsi="Arial" w:cs="Arial"/>
          <w:b/>
        </w:rPr>
      </w:pPr>
    </w:p>
    <w:p w14:paraId="7B201EF3" w14:textId="5149C45E" w:rsidR="00F5229E" w:rsidRPr="00E9398A" w:rsidRDefault="00F5229E" w:rsidP="00F5229E">
      <w:pPr>
        <w:rPr>
          <w:rFonts w:ascii="Arial" w:hAnsi="Arial" w:cs="Arial"/>
          <w:b/>
        </w:rPr>
      </w:pPr>
    </w:p>
    <w:p w14:paraId="15FF3081" w14:textId="09CD4359" w:rsidR="00E9398A" w:rsidRDefault="00E9398A" w:rsidP="00F5229E">
      <w:pPr>
        <w:rPr>
          <w:rFonts w:ascii="Arial" w:hAnsi="Arial" w:cs="Arial"/>
          <w:b/>
        </w:rPr>
      </w:pPr>
    </w:p>
    <w:p w14:paraId="5D2944A1" w14:textId="77777777" w:rsidR="00E9398A" w:rsidRPr="00E9398A" w:rsidRDefault="00E9398A" w:rsidP="00F5229E">
      <w:pPr>
        <w:rPr>
          <w:rFonts w:ascii="Arial" w:hAnsi="Arial" w:cs="Arial"/>
          <w:b/>
        </w:rPr>
      </w:pPr>
    </w:p>
    <w:p w14:paraId="1F0644F5" w14:textId="77777777" w:rsidR="0059749D" w:rsidRPr="00E9398A" w:rsidRDefault="0059749D" w:rsidP="0059749D">
      <w:pPr>
        <w:rPr>
          <w:rFonts w:ascii="Arial" w:hAnsi="Arial" w:cs="Arial"/>
          <w:b/>
        </w:rPr>
      </w:pPr>
      <w:r w:rsidRPr="00E9398A">
        <w:rPr>
          <w:rFonts w:ascii="Arial" w:hAnsi="Arial" w:cs="Arial"/>
          <w:b/>
        </w:rPr>
        <w:lastRenderedPageBreak/>
        <w:t>SERVIÇO NACIONAL DE APRENDIZAGEM INDUSTRIAL</w:t>
      </w:r>
    </w:p>
    <w:p w14:paraId="4E9033D5" w14:textId="77777777" w:rsidR="0059749D" w:rsidRPr="00E9398A" w:rsidRDefault="0059749D" w:rsidP="0059749D">
      <w:pPr>
        <w:rPr>
          <w:rFonts w:ascii="Arial" w:hAnsi="Arial" w:cs="Arial"/>
          <w:b/>
        </w:rPr>
      </w:pPr>
      <w:r w:rsidRPr="00E9398A">
        <w:rPr>
          <w:rFonts w:ascii="Arial" w:hAnsi="Arial" w:cs="Arial"/>
          <w:b/>
        </w:rPr>
        <w:t>DEPARTAMENTO REGIONAL DE MATO GROSSO DO SUL</w:t>
      </w:r>
    </w:p>
    <w:p w14:paraId="0D216180" w14:textId="77777777" w:rsidR="0059749D" w:rsidRPr="00E9398A" w:rsidRDefault="0059749D" w:rsidP="0059749D">
      <w:pPr>
        <w:rPr>
          <w:rFonts w:ascii="Arial" w:hAnsi="Arial" w:cs="Arial"/>
        </w:rPr>
      </w:pPr>
    </w:p>
    <w:p w14:paraId="54A62D49" w14:textId="77777777" w:rsidR="0059749D" w:rsidRPr="00E9398A" w:rsidRDefault="0059749D" w:rsidP="0059749D">
      <w:pPr>
        <w:rPr>
          <w:rFonts w:ascii="Arial" w:hAnsi="Arial" w:cs="Arial"/>
        </w:rPr>
      </w:pPr>
    </w:p>
    <w:p w14:paraId="062435CB" w14:textId="77777777" w:rsidR="0059749D" w:rsidRPr="00E9398A" w:rsidRDefault="0059749D" w:rsidP="0059749D">
      <w:pPr>
        <w:rPr>
          <w:rFonts w:ascii="Arial" w:hAnsi="Arial" w:cs="Arial"/>
          <w:b/>
        </w:rPr>
      </w:pPr>
      <w:r w:rsidRPr="00E9398A">
        <w:rPr>
          <w:rFonts w:ascii="Arial" w:hAnsi="Arial" w:cs="Arial"/>
          <w:b/>
        </w:rPr>
        <w:t>Diretor Regional</w:t>
      </w:r>
    </w:p>
    <w:p w14:paraId="36307248" w14:textId="77777777" w:rsidR="0059749D" w:rsidRPr="00E9398A" w:rsidRDefault="0059749D" w:rsidP="0059749D">
      <w:pPr>
        <w:tabs>
          <w:tab w:val="left" w:pos="2127"/>
        </w:tabs>
        <w:ind w:right="-141"/>
        <w:jc w:val="both"/>
        <w:rPr>
          <w:rFonts w:ascii="Arial" w:hAnsi="Arial" w:cs="Arial"/>
        </w:rPr>
      </w:pPr>
      <w:r w:rsidRPr="00E9398A">
        <w:rPr>
          <w:rFonts w:ascii="Arial" w:hAnsi="Arial" w:cs="Arial"/>
        </w:rPr>
        <w:t xml:space="preserve">Rodolpho Caesar </w:t>
      </w:r>
      <w:proofErr w:type="spellStart"/>
      <w:r w:rsidRPr="00E9398A">
        <w:rPr>
          <w:rFonts w:ascii="Arial" w:hAnsi="Arial" w:cs="Arial"/>
        </w:rPr>
        <w:t>Mangialardo</w:t>
      </w:r>
      <w:proofErr w:type="spellEnd"/>
    </w:p>
    <w:p w14:paraId="7B9CFD35" w14:textId="77777777" w:rsidR="0059749D" w:rsidRPr="00E9398A" w:rsidRDefault="0059749D" w:rsidP="0059749D">
      <w:pPr>
        <w:rPr>
          <w:rFonts w:ascii="Arial" w:hAnsi="Arial" w:cs="Arial"/>
        </w:rPr>
      </w:pPr>
      <w:r>
        <w:rPr>
          <w:rFonts w:ascii="Arial" w:hAnsi="Arial" w:cs="Arial"/>
        </w:rPr>
        <w:t xml:space="preserve">                                    </w:t>
      </w:r>
    </w:p>
    <w:p w14:paraId="50AADE47" w14:textId="77777777" w:rsidR="0059749D" w:rsidRDefault="0059749D" w:rsidP="0059749D">
      <w:pPr>
        <w:rPr>
          <w:rFonts w:ascii="Arial" w:hAnsi="Arial" w:cs="Arial"/>
          <w:b/>
        </w:rPr>
      </w:pPr>
    </w:p>
    <w:p w14:paraId="461E25BB" w14:textId="77777777" w:rsidR="0059749D" w:rsidRPr="00E9398A" w:rsidRDefault="0059749D" w:rsidP="0059749D">
      <w:pPr>
        <w:rPr>
          <w:rFonts w:ascii="Arial" w:hAnsi="Arial" w:cs="Arial"/>
          <w:b/>
        </w:rPr>
      </w:pPr>
      <w:r>
        <w:rPr>
          <w:rFonts w:ascii="Arial" w:hAnsi="Arial" w:cs="Arial"/>
          <w:b/>
        </w:rPr>
        <w:t>Gerente de Educação</w:t>
      </w:r>
    </w:p>
    <w:p w14:paraId="0D9A4BE8" w14:textId="6CCED497" w:rsidR="0059749D" w:rsidRPr="00E9398A" w:rsidRDefault="0059749D" w:rsidP="0059749D">
      <w:pPr>
        <w:tabs>
          <w:tab w:val="left" w:pos="2127"/>
        </w:tabs>
        <w:ind w:right="-141"/>
        <w:jc w:val="both"/>
        <w:rPr>
          <w:rFonts w:ascii="Arial" w:hAnsi="Arial" w:cs="Arial"/>
        </w:rPr>
      </w:pPr>
      <w:r>
        <w:rPr>
          <w:rFonts w:ascii="Arial" w:hAnsi="Arial" w:cs="Arial"/>
        </w:rPr>
        <w:t>Cecília Raychstock Fraga Rezina</w:t>
      </w:r>
    </w:p>
    <w:p w14:paraId="735EB601" w14:textId="77777777" w:rsidR="0059749D" w:rsidRPr="00E9398A" w:rsidRDefault="0059749D" w:rsidP="0059749D">
      <w:pPr>
        <w:rPr>
          <w:rFonts w:ascii="Arial" w:hAnsi="Arial" w:cs="Arial"/>
          <w:b/>
        </w:rPr>
      </w:pPr>
    </w:p>
    <w:p w14:paraId="13794372" w14:textId="77777777" w:rsidR="0059749D" w:rsidRPr="00E9398A" w:rsidRDefault="0059749D" w:rsidP="0059749D">
      <w:pPr>
        <w:tabs>
          <w:tab w:val="left" w:pos="993"/>
        </w:tabs>
        <w:ind w:right="-141"/>
        <w:jc w:val="both"/>
        <w:rPr>
          <w:rFonts w:ascii="Arial" w:hAnsi="Arial" w:cs="Arial"/>
        </w:rPr>
      </w:pPr>
    </w:p>
    <w:p w14:paraId="2E1D224A" w14:textId="77777777" w:rsidR="0059749D" w:rsidRPr="004E1C1E" w:rsidRDefault="0059749D" w:rsidP="0059749D">
      <w:pPr>
        <w:rPr>
          <w:rFonts w:ascii="Arial" w:hAnsi="Arial" w:cs="Arial"/>
          <w:b/>
          <w:color w:val="FF0000"/>
          <w:u w:val="single"/>
        </w:rPr>
      </w:pPr>
      <w:r w:rsidRPr="004E1C1E">
        <w:rPr>
          <w:rFonts w:ascii="Arial" w:hAnsi="Arial" w:cs="Arial"/>
          <w:b/>
          <w:color w:val="FF0000"/>
          <w:u w:val="single"/>
        </w:rPr>
        <w:t>ELABORAÇÃO DO PROJETO</w:t>
      </w:r>
    </w:p>
    <w:p w14:paraId="2EB93B5D" w14:textId="77777777" w:rsidR="0059749D" w:rsidRPr="004E1C1E" w:rsidRDefault="0059749D" w:rsidP="0059749D">
      <w:pPr>
        <w:rPr>
          <w:rFonts w:ascii="Arial" w:hAnsi="Arial" w:cs="Arial"/>
          <w:b/>
          <w:color w:val="FF0000"/>
          <w:u w:val="single"/>
        </w:rPr>
      </w:pPr>
    </w:p>
    <w:p w14:paraId="13272765" w14:textId="77777777" w:rsidR="0059749D" w:rsidRPr="004E1C1E" w:rsidRDefault="0059749D" w:rsidP="0059749D">
      <w:pPr>
        <w:rPr>
          <w:rFonts w:ascii="Arial" w:hAnsi="Arial" w:cs="Arial"/>
          <w:color w:val="FF0000"/>
        </w:rPr>
      </w:pPr>
      <w:r w:rsidRPr="004E1C1E">
        <w:rPr>
          <w:rFonts w:ascii="Arial" w:hAnsi="Arial" w:cs="Arial"/>
          <w:color w:val="FF0000"/>
        </w:rPr>
        <w:t xml:space="preserve">Equipe técnica-pedagógica responsável: </w:t>
      </w:r>
    </w:p>
    <w:p w14:paraId="601F018A" w14:textId="237ED387" w:rsidR="0059749D" w:rsidRPr="004E1C1E" w:rsidRDefault="0059749D" w:rsidP="0059749D">
      <w:pPr>
        <w:rPr>
          <w:rFonts w:ascii="Arial" w:hAnsi="Arial" w:cs="Arial"/>
          <w:color w:val="FF0000"/>
        </w:rPr>
      </w:pPr>
      <w:r w:rsidRPr="004E1C1E">
        <w:rPr>
          <w:rFonts w:ascii="Arial" w:hAnsi="Arial" w:cs="Arial"/>
          <w:color w:val="FF0000"/>
        </w:rPr>
        <w:t xml:space="preserve">- </w:t>
      </w:r>
    </w:p>
    <w:p w14:paraId="4963A2DB" w14:textId="144DF256" w:rsidR="0059749D" w:rsidRPr="004E1C1E" w:rsidRDefault="0059749D" w:rsidP="0059749D">
      <w:pPr>
        <w:rPr>
          <w:rFonts w:ascii="Arial" w:hAnsi="Arial" w:cs="Arial"/>
          <w:color w:val="FF0000"/>
        </w:rPr>
      </w:pPr>
      <w:r w:rsidRPr="004E1C1E">
        <w:rPr>
          <w:rFonts w:ascii="Arial" w:hAnsi="Arial" w:cs="Arial"/>
          <w:color w:val="FF0000"/>
        </w:rPr>
        <w:t>-</w:t>
      </w:r>
    </w:p>
    <w:p w14:paraId="0F7E4818" w14:textId="77777777" w:rsidR="0059749D" w:rsidRDefault="0059749D" w:rsidP="0059749D">
      <w:pPr>
        <w:rPr>
          <w:rFonts w:ascii="Arial" w:hAnsi="Arial" w:cs="Arial"/>
        </w:rPr>
      </w:pPr>
    </w:p>
    <w:p w14:paraId="7AA06A73" w14:textId="77777777" w:rsidR="0059749D" w:rsidRDefault="0059749D" w:rsidP="0059749D">
      <w:pPr>
        <w:rPr>
          <w:rFonts w:ascii="Arial" w:hAnsi="Arial" w:cs="Arial"/>
        </w:rPr>
      </w:pPr>
    </w:p>
    <w:p w14:paraId="1F53CC46" w14:textId="77777777" w:rsidR="00F5229E" w:rsidRPr="00E9398A" w:rsidRDefault="00F5229E" w:rsidP="00F5229E">
      <w:pPr>
        <w:spacing w:after="0"/>
        <w:rPr>
          <w:rFonts w:ascii="Arial" w:hAnsi="Arial" w:cs="Arial"/>
          <w:b/>
        </w:rPr>
      </w:pPr>
      <w:r w:rsidRPr="00E9398A">
        <w:rPr>
          <w:rFonts w:ascii="Arial" w:hAnsi="Arial" w:cs="Arial"/>
          <w:b/>
        </w:rPr>
        <w:br w:type="page"/>
      </w:r>
    </w:p>
    <w:p w14:paraId="6CD063D5" w14:textId="77777777" w:rsidR="00F5229E" w:rsidRPr="00E9398A" w:rsidRDefault="00F5229E" w:rsidP="00F5229E">
      <w:pPr>
        <w:autoSpaceDE w:val="0"/>
        <w:autoSpaceDN w:val="0"/>
        <w:adjustRightInd w:val="0"/>
        <w:spacing w:after="0"/>
        <w:jc w:val="center"/>
        <w:rPr>
          <w:rFonts w:ascii="Arial" w:hAnsi="Arial" w:cs="Arial"/>
          <w:b/>
        </w:rPr>
      </w:pPr>
      <w:r w:rsidRPr="00E9398A">
        <w:rPr>
          <w:rFonts w:ascii="Arial" w:hAnsi="Arial" w:cs="Arial"/>
          <w:b/>
        </w:rPr>
        <w:lastRenderedPageBreak/>
        <w:t>LISTA DE ILUSTRAÇÃO</w:t>
      </w:r>
    </w:p>
    <w:p w14:paraId="1192CA62" w14:textId="77777777" w:rsidR="00F5229E" w:rsidRPr="00E9398A" w:rsidRDefault="00F5229E" w:rsidP="00F5229E">
      <w:pPr>
        <w:autoSpaceDE w:val="0"/>
        <w:autoSpaceDN w:val="0"/>
        <w:adjustRightInd w:val="0"/>
        <w:spacing w:after="0"/>
        <w:jc w:val="center"/>
        <w:rPr>
          <w:rFonts w:ascii="Arial" w:hAnsi="Arial" w:cs="Arial"/>
          <w:b/>
        </w:rPr>
      </w:pPr>
    </w:p>
    <w:p w14:paraId="476AC993" w14:textId="77777777" w:rsidR="00F5229E" w:rsidRPr="00E9398A" w:rsidRDefault="00F5229E" w:rsidP="00F5229E">
      <w:pPr>
        <w:pStyle w:val="ndicedeilustraes"/>
        <w:tabs>
          <w:tab w:val="right" w:leader="dot" w:pos="8353"/>
        </w:tabs>
        <w:rPr>
          <w:rFonts w:eastAsiaTheme="minorEastAsia" w:cs="Arial"/>
          <w:noProof/>
          <w:color w:val="FF0000"/>
        </w:rPr>
      </w:pPr>
      <w:r w:rsidRPr="00E9398A">
        <w:rPr>
          <w:rFonts w:cs="Arial"/>
        </w:rPr>
        <w:fldChar w:fldCharType="begin"/>
      </w:r>
      <w:r w:rsidRPr="00E9398A">
        <w:rPr>
          <w:rFonts w:cs="Arial"/>
        </w:rPr>
        <w:instrText xml:space="preserve"> TOC \h \z \c "Figura" </w:instrText>
      </w:r>
      <w:r w:rsidRPr="00E9398A">
        <w:rPr>
          <w:rFonts w:cs="Arial"/>
        </w:rPr>
        <w:fldChar w:fldCharType="separate"/>
      </w:r>
      <w:hyperlink w:anchor="_Toc25997666" w:history="1">
        <w:r w:rsidRPr="00E9398A">
          <w:rPr>
            <w:rStyle w:val="Hyperlink"/>
            <w:rFonts w:cs="Arial"/>
            <w:noProof/>
            <w:color w:val="FF0000"/>
          </w:rPr>
          <w:t xml:space="preserve">Figura 1 - Matriz de Referência </w:t>
        </w:r>
        <w:r w:rsidRPr="00E9398A">
          <w:rPr>
            <w:rFonts w:cs="Arial"/>
            <w:noProof/>
            <w:webHidden/>
            <w:color w:val="FF0000"/>
          </w:rPr>
          <w:tab/>
        </w:r>
        <w:r w:rsidRPr="00E9398A">
          <w:rPr>
            <w:rFonts w:cs="Arial"/>
            <w:noProof/>
            <w:webHidden/>
            <w:color w:val="FF0000"/>
          </w:rPr>
          <w:fldChar w:fldCharType="begin"/>
        </w:r>
        <w:r w:rsidRPr="00E9398A">
          <w:rPr>
            <w:rFonts w:cs="Arial"/>
            <w:noProof/>
            <w:webHidden/>
            <w:color w:val="FF0000"/>
          </w:rPr>
          <w:instrText xml:space="preserve"> PAGEREF _Toc25997666 \h </w:instrText>
        </w:r>
        <w:r w:rsidRPr="00E9398A">
          <w:rPr>
            <w:rFonts w:cs="Arial"/>
            <w:noProof/>
            <w:webHidden/>
            <w:color w:val="FF0000"/>
          </w:rPr>
        </w:r>
        <w:r w:rsidRPr="00E9398A">
          <w:rPr>
            <w:rFonts w:cs="Arial"/>
            <w:noProof/>
            <w:webHidden/>
            <w:color w:val="FF0000"/>
          </w:rPr>
          <w:fldChar w:fldCharType="separate"/>
        </w:r>
        <w:r w:rsidRPr="00E9398A">
          <w:rPr>
            <w:rFonts w:cs="Arial"/>
            <w:bCs/>
            <w:noProof/>
            <w:webHidden/>
            <w:color w:val="FF0000"/>
          </w:rPr>
          <w:t>Erro! Indicador não definido.</w:t>
        </w:r>
        <w:r w:rsidRPr="00E9398A">
          <w:rPr>
            <w:rFonts w:cs="Arial"/>
            <w:noProof/>
            <w:webHidden/>
            <w:color w:val="FF0000"/>
          </w:rPr>
          <w:fldChar w:fldCharType="end"/>
        </w:r>
      </w:hyperlink>
      <w:r w:rsidRPr="00E9398A">
        <w:rPr>
          <w:rFonts w:cs="Arial"/>
          <w:noProof/>
          <w:color w:val="FF0000"/>
        </w:rPr>
        <w:t>3</w:t>
      </w:r>
    </w:p>
    <w:p w14:paraId="66C3DA2D" w14:textId="77777777" w:rsidR="00F5229E" w:rsidRPr="00E9398A" w:rsidRDefault="00107AE1" w:rsidP="00F5229E">
      <w:pPr>
        <w:pStyle w:val="ndicedeilustraes"/>
        <w:tabs>
          <w:tab w:val="right" w:leader="dot" w:pos="8353"/>
        </w:tabs>
        <w:rPr>
          <w:rFonts w:eastAsiaTheme="minorEastAsia" w:cs="Arial"/>
          <w:noProof/>
          <w:color w:val="FF0000"/>
        </w:rPr>
      </w:pPr>
      <w:hyperlink r:id="rId16" w:anchor="_Toc25997667" w:history="1">
        <w:r w:rsidR="00F5229E" w:rsidRPr="00E9398A">
          <w:rPr>
            <w:rStyle w:val="Hyperlink"/>
            <w:rFonts w:cs="Arial"/>
            <w:noProof/>
            <w:color w:val="FF0000"/>
          </w:rPr>
          <w:t>Figura 2 - Esquema modularizado</w:t>
        </w:r>
        <w:r w:rsidR="00F5229E" w:rsidRPr="00E9398A">
          <w:rPr>
            <w:rFonts w:cs="Arial"/>
            <w:noProof/>
            <w:webHidden/>
            <w:color w:val="FF0000"/>
          </w:rPr>
          <w:tab/>
          <w:t>19-</w:t>
        </w:r>
        <w:r w:rsidR="00F5229E" w:rsidRPr="00E9398A">
          <w:rPr>
            <w:rFonts w:cs="Arial"/>
            <w:noProof/>
            <w:webHidden/>
            <w:color w:val="FF0000"/>
          </w:rPr>
          <w:fldChar w:fldCharType="begin"/>
        </w:r>
        <w:r w:rsidR="00F5229E" w:rsidRPr="00E9398A">
          <w:rPr>
            <w:rFonts w:cs="Arial"/>
            <w:noProof/>
            <w:webHidden/>
            <w:color w:val="FF0000"/>
          </w:rPr>
          <w:instrText xml:space="preserve"> PAGEREF _Toc25997667 \h </w:instrText>
        </w:r>
        <w:r w:rsidR="00F5229E" w:rsidRPr="00E9398A">
          <w:rPr>
            <w:rFonts w:cs="Arial"/>
            <w:noProof/>
            <w:webHidden/>
            <w:color w:val="FF0000"/>
          </w:rPr>
        </w:r>
        <w:r w:rsidR="00F5229E" w:rsidRPr="00E9398A">
          <w:rPr>
            <w:rFonts w:cs="Arial"/>
            <w:noProof/>
            <w:webHidden/>
            <w:color w:val="FF0000"/>
          </w:rPr>
          <w:fldChar w:fldCharType="separate"/>
        </w:r>
        <w:r w:rsidR="00F5229E" w:rsidRPr="00E9398A">
          <w:rPr>
            <w:rFonts w:cs="Arial"/>
            <w:bCs/>
            <w:noProof/>
            <w:webHidden/>
            <w:color w:val="FF0000"/>
          </w:rPr>
          <w:t>Erro! Indicador não definido.</w:t>
        </w:r>
        <w:r w:rsidR="00F5229E" w:rsidRPr="00E9398A">
          <w:rPr>
            <w:rFonts w:cs="Arial"/>
            <w:noProof/>
            <w:webHidden/>
            <w:color w:val="FF0000"/>
          </w:rPr>
          <w:fldChar w:fldCharType="end"/>
        </w:r>
      </w:hyperlink>
      <w:r w:rsidR="00F5229E" w:rsidRPr="00E9398A">
        <w:rPr>
          <w:rFonts w:cs="Arial"/>
          <w:noProof/>
          <w:color w:val="FF0000"/>
        </w:rPr>
        <w:t>0</w:t>
      </w:r>
    </w:p>
    <w:p w14:paraId="0295DF05" w14:textId="77777777" w:rsidR="00F5229E" w:rsidRPr="00E9398A" w:rsidRDefault="00F5229E" w:rsidP="00F5229E">
      <w:pPr>
        <w:autoSpaceDE w:val="0"/>
        <w:autoSpaceDN w:val="0"/>
        <w:adjustRightInd w:val="0"/>
        <w:spacing w:after="0"/>
        <w:jc w:val="center"/>
        <w:rPr>
          <w:rFonts w:ascii="Arial" w:hAnsi="Arial" w:cs="Arial"/>
          <w:b/>
        </w:rPr>
      </w:pPr>
      <w:r w:rsidRPr="00E9398A">
        <w:rPr>
          <w:rFonts w:ascii="Arial" w:hAnsi="Arial" w:cs="Arial"/>
        </w:rPr>
        <w:fldChar w:fldCharType="end"/>
      </w:r>
    </w:p>
    <w:p w14:paraId="4A998128" w14:textId="77777777" w:rsidR="00F5229E" w:rsidRPr="00E9398A" w:rsidRDefault="00F5229E" w:rsidP="00F5229E">
      <w:pPr>
        <w:spacing w:after="0"/>
        <w:rPr>
          <w:rFonts w:ascii="Arial" w:hAnsi="Arial" w:cs="Arial"/>
          <w:b/>
        </w:rPr>
      </w:pPr>
      <w:r w:rsidRPr="00E9398A">
        <w:rPr>
          <w:rFonts w:ascii="Arial" w:hAnsi="Arial" w:cs="Arial"/>
          <w:b/>
        </w:rPr>
        <w:br w:type="page"/>
      </w:r>
    </w:p>
    <w:p w14:paraId="7DFCBA2A" w14:textId="77777777" w:rsidR="00F5229E" w:rsidRPr="00E9398A" w:rsidRDefault="00F5229E" w:rsidP="00F5229E">
      <w:pPr>
        <w:spacing w:after="0"/>
        <w:rPr>
          <w:rFonts w:ascii="Arial" w:hAnsi="Arial" w:cs="Arial"/>
          <w:b/>
        </w:rPr>
      </w:pPr>
    </w:p>
    <w:p w14:paraId="637EDDE8" w14:textId="77777777" w:rsidR="00F5229E" w:rsidRPr="00E9398A" w:rsidRDefault="00F5229E" w:rsidP="00F5229E">
      <w:pPr>
        <w:jc w:val="center"/>
        <w:rPr>
          <w:rFonts w:ascii="Arial" w:hAnsi="Arial" w:cs="Arial"/>
          <w:b/>
        </w:rPr>
      </w:pPr>
      <w:r w:rsidRPr="00E9398A">
        <w:rPr>
          <w:rFonts w:ascii="Arial" w:hAnsi="Arial" w:cs="Arial"/>
          <w:b/>
        </w:rPr>
        <w:t>LISTA DE QUADROS</w:t>
      </w:r>
    </w:p>
    <w:p w14:paraId="151408D7" w14:textId="77777777" w:rsidR="00F5229E" w:rsidRPr="00E9398A" w:rsidRDefault="00F5229E" w:rsidP="00F5229E">
      <w:pPr>
        <w:jc w:val="center"/>
        <w:rPr>
          <w:rFonts w:ascii="Arial" w:hAnsi="Arial" w:cs="Arial"/>
          <w:b/>
        </w:rPr>
      </w:pPr>
    </w:p>
    <w:p w14:paraId="3CA3E7BD" w14:textId="77777777" w:rsidR="00F5229E" w:rsidRPr="00E9398A" w:rsidRDefault="00F5229E" w:rsidP="00F5229E">
      <w:pPr>
        <w:pStyle w:val="ndicedeilustraes"/>
        <w:tabs>
          <w:tab w:val="right" w:leader="dot" w:pos="8353"/>
        </w:tabs>
        <w:rPr>
          <w:rFonts w:eastAsiaTheme="minorEastAsia" w:cs="Arial"/>
          <w:noProof/>
          <w:color w:val="FF0000"/>
        </w:rPr>
      </w:pPr>
      <w:r w:rsidRPr="00E9398A">
        <w:rPr>
          <w:rFonts w:cs="Arial"/>
          <w:b/>
          <w:color w:val="FF0000"/>
        </w:rPr>
        <w:fldChar w:fldCharType="begin"/>
      </w:r>
      <w:r w:rsidRPr="00E9398A">
        <w:rPr>
          <w:rFonts w:cs="Arial"/>
          <w:b/>
          <w:color w:val="FF0000"/>
        </w:rPr>
        <w:instrText xml:space="preserve"> TOC \h \z \c "Quadro" </w:instrText>
      </w:r>
      <w:r w:rsidRPr="00E9398A">
        <w:rPr>
          <w:rFonts w:cs="Arial"/>
          <w:b/>
          <w:color w:val="FF0000"/>
        </w:rPr>
        <w:fldChar w:fldCharType="separate"/>
      </w:r>
      <w:hyperlink w:anchor="_Toc25997682" w:history="1">
        <w:r w:rsidRPr="00E9398A">
          <w:rPr>
            <w:rStyle w:val="Hyperlink"/>
            <w:rFonts w:cs="Arial"/>
            <w:noProof/>
            <w:color w:val="FF0000"/>
          </w:rPr>
          <w:t>Quadro 1 - Dados Gerais - Unidade Escolar</w:t>
        </w:r>
        <w:r w:rsidRPr="00E9398A">
          <w:rPr>
            <w:rFonts w:cs="Arial"/>
            <w:noProof/>
            <w:webHidden/>
            <w:color w:val="FF0000"/>
          </w:rPr>
          <w:tab/>
        </w:r>
        <w:r w:rsidRPr="00E9398A">
          <w:rPr>
            <w:rFonts w:cs="Arial"/>
            <w:noProof/>
            <w:webHidden/>
            <w:color w:val="FF0000"/>
          </w:rPr>
          <w:fldChar w:fldCharType="begin"/>
        </w:r>
        <w:r w:rsidRPr="00E9398A">
          <w:rPr>
            <w:rFonts w:cs="Arial"/>
            <w:noProof/>
            <w:webHidden/>
            <w:color w:val="FF0000"/>
          </w:rPr>
          <w:instrText xml:space="preserve"> PAGEREF _Toc25997682 \h </w:instrText>
        </w:r>
        <w:r w:rsidRPr="00E9398A">
          <w:rPr>
            <w:rFonts w:cs="Arial"/>
            <w:noProof/>
            <w:webHidden/>
            <w:color w:val="FF0000"/>
          </w:rPr>
        </w:r>
        <w:r w:rsidRPr="00E9398A">
          <w:rPr>
            <w:rFonts w:cs="Arial"/>
            <w:noProof/>
            <w:webHidden/>
            <w:color w:val="FF0000"/>
          </w:rPr>
          <w:fldChar w:fldCharType="separate"/>
        </w:r>
        <w:r w:rsidRPr="00E9398A">
          <w:rPr>
            <w:rFonts w:cs="Arial"/>
            <w:noProof/>
            <w:webHidden/>
            <w:color w:val="FF0000"/>
          </w:rPr>
          <w:t>9</w:t>
        </w:r>
        <w:r w:rsidRPr="00E9398A">
          <w:rPr>
            <w:rFonts w:cs="Arial"/>
            <w:noProof/>
            <w:webHidden/>
            <w:color w:val="FF0000"/>
          </w:rPr>
          <w:fldChar w:fldCharType="end"/>
        </w:r>
      </w:hyperlink>
    </w:p>
    <w:p w14:paraId="76FE0A02" w14:textId="77777777" w:rsidR="00F5229E" w:rsidRPr="00E9398A" w:rsidRDefault="00107AE1" w:rsidP="00F5229E">
      <w:pPr>
        <w:pStyle w:val="ndicedeilustraes"/>
        <w:tabs>
          <w:tab w:val="left" w:pos="1320"/>
          <w:tab w:val="right" w:leader="dot" w:pos="8353"/>
        </w:tabs>
        <w:rPr>
          <w:rFonts w:eastAsiaTheme="minorEastAsia" w:cs="Arial"/>
          <w:noProof/>
          <w:color w:val="FF0000"/>
        </w:rPr>
      </w:pPr>
      <w:hyperlink w:anchor="_Toc25997684" w:history="1">
        <w:r w:rsidR="00F5229E" w:rsidRPr="00E9398A">
          <w:rPr>
            <w:rStyle w:val="Hyperlink"/>
            <w:rFonts w:cs="Arial"/>
            <w:noProof/>
            <w:color w:val="FF0000"/>
          </w:rPr>
          <w:t>Quadro 2 - Quadro Resumo da Organização Curricular</w:t>
        </w:r>
        <w:r w:rsidR="00F5229E" w:rsidRPr="00E9398A">
          <w:rPr>
            <w:rFonts w:cs="Arial"/>
            <w:noProof/>
            <w:webHidden/>
            <w:color w:val="FF0000"/>
          </w:rPr>
          <w:tab/>
        </w:r>
        <w:r w:rsidR="00F5229E" w:rsidRPr="00E9398A">
          <w:rPr>
            <w:rFonts w:cs="Arial"/>
            <w:noProof/>
            <w:webHidden/>
            <w:color w:val="FF0000"/>
          </w:rPr>
          <w:fldChar w:fldCharType="begin"/>
        </w:r>
        <w:r w:rsidR="00F5229E" w:rsidRPr="00E9398A">
          <w:rPr>
            <w:rFonts w:cs="Arial"/>
            <w:noProof/>
            <w:webHidden/>
            <w:color w:val="FF0000"/>
          </w:rPr>
          <w:instrText xml:space="preserve"> PAGEREF _Toc25997684 \h </w:instrText>
        </w:r>
        <w:r w:rsidR="00F5229E" w:rsidRPr="00E9398A">
          <w:rPr>
            <w:rFonts w:cs="Arial"/>
            <w:noProof/>
            <w:webHidden/>
            <w:color w:val="FF0000"/>
          </w:rPr>
        </w:r>
        <w:r w:rsidR="00F5229E" w:rsidRPr="00E9398A">
          <w:rPr>
            <w:rFonts w:cs="Arial"/>
            <w:noProof/>
            <w:webHidden/>
            <w:color w:val="FF0000"/>
          </w:rPr>
          <w:fldChar w:fldCharType="separate"/>
        </w:r>
        <w:r w:rsidR="00F5229E" w:rsidRPr="00E9398A">
          <w:rPr>
            <w:rFonts w:cs="Arial"/>
            <w:noProof/>
            <w:webHidden/>
            <w:color w:val="FF0000"/>
          </w:rPr>
          <w:t>18</w:t>
        </w:r>
        <w:r w:rsidR="00F5229E" w:rsidRPr="00E9398A">
          <w:rPr>
            <w:rFonts w:cs="Arial"/>
            <w:noProof/>
            <w:webHidden/>
            <w:color w:val="FF0000"/>
          </w:rPr>
          <w:fldChar w:fldCharType="end"/>
        </w:r>
      </w:hyperlink>
      <w:r w:rsidR="00F5229E" w:rsidRPr="00E9398A">
        <w:rPr>
          <w:rFonts w:cs="Arial"/>
          <w:noProof/>
          <w:color w:val="FF0000"/>
        </w:rPr>
        <w:t>1-22</w:t>
      </w:r>
    </w:p>
    <w:p w14:paraId="0AD2F274" w14:textId="77777777" w:rsidR="00F5229E" w:rsidRPr="00E9398A" w:rsidRDefault="00F5229E" w:rsidP="00F5229E">
      <w:pPr>
        <w:jc w:val="center"/>
        <w:rPr>
          <w:rFonts w:ascii="Arial" w:hAnsi="Arial" w:cs="Arial"/>
        </w:rPr>
      </w:pPr>
      <w:r w:rsidRPr="00E9398A">
        <w:rPr>
          <w:rFonts w:ascii="Arial" w:hAnsi="Arial" w:cs="Arial"/>
          <w:b/>
          <w:color w:val="FF0000"/>
        </w:rPr>
        <w:fldChar w:fldCharType="end"/>
      </w:r>
      <w:r w:rsidRPr="00E9398A">
        <w:rPr>
          <w:rFonts w:ascii="Arial" w:hAnsi="Arial" w:cs="Arial"/>
          <w:b/>
          <w:color w:val="FF0000"/>
        </w:rPr>
        <w:t xml:space="preserve">   </w:t>
      </w:r>
      <w:r w:rsidRPr="00E9398A">
        <w:rPr>
          <w:rFonts w:ascii="Arial" w:hAnsi="Arial" w:cs="Arial"/>
          <w:b/>
        </w:rPr>
        <w:br w:type="page"/>
      </w:r>
      <w:bookmarkStart w:id="0" w:name="_Toc237345278"/>
      <w:bookmarkStart w:id="1" w:name="_Toc392856108"/>
      <w:bookmarkStart w:id="2" w:name="_Toc411291373"/>
      <w:bookmarkStart w:id="3" w:name="_Toc318740369"/>
      <w:bookmarkStart w:id="4" w:name="_Toc334106664"/>
      <w:r w:rsidRPr="00E9398A">
        <w:rPr>
          <w:rFonts w:ascii="Arial" w:hAnsi="Arial" w:cs="Arial"/>
          <w:b/>
        </w:rPr>
        <w:lastRenderedPageBreak/>
        <w:t>SUMÁRIO</w:t>
      </w:r>
    </w:p>
    <w:p w14:paraId="05619DB2" w14:textId="2AC795BC" w:rsidR="002B15A5" w:rsidRDefault="00F5229E">
      <w:pPr>
        <w:pStyle w:val="Sumrio1"/>
        <w:rPr>
          <w:rFonts w:asciiTheme="minorHAnsi" w:eastAsiaTheme="minorEastAsia" w:hAnsiTheme="minorHAnsi" w:cstheme="minorBidi"/>
          <w:b w:val="0"/>
          <w:caps w:val="0"/>
          <w:noProof/>
        </w:rPr>
      </w:pPr>
      <w:r w:rsidRPr="00E9398A">
        <w:rPr>
          <w:rFonts w:cs="Arial"/>
        </w:rPr>
        <w:fldChar w:fldCharType="begin"/>
      </w:r>
      <w:r w:rsidRPr="00E9398A">
        <w:rPr>
          <w:rFonts w:cs="Arial"/>
        </w:rPr>
        <w:instrText xml:space="preserve"> TOC \o "1-3" \h \z \u </w:instrText>
      </w:r>
      <w:r w:rsidRPr="00E9398A">
        <w:rPr>
          <w:rFonts w:cs="Arial"/>
        </w:rPr>
        <w:fldChar w:fldCharType="separate"/>
      </w:r>
      <w:hyperlink w:anchor="_Toc114584760" w:history="1">
        <w:r w:rsidR="002B15A5" w:rsidRPr="00C6128E">
          <w:rPr>
            <w:rStyle w:val="Hyperlink"/>
            <w:noProof/>
          </w:rPr>
          <w:t>1</w:t>
        </w:r>
        <w:r w:rsidR="002B15A5">
          <w:rPr>
            <w:rFonts w:asciiTheme="minorHAnsi" w:eastAsiaTheme="minorEastAsia" w:hAnsiTheme="minorHAnsi" w:cstheme="minorBidi"/>
            <w:b w:val="0"/>
            <w:caps w:val="0"/>
            <w:noProof/>
          </w:rPr>
          <w:tab/>
        </w:r>
        <w:r w:rsidR="002B15A5" w:rsidRPr="00C6128E">
          <w:rPr>
            <w:rStyle w:val="Hyperlink"/>
            <w:noProof/>
          </w:rPr>
          <w:t>TÍTULO</w:t>
        </w:r>
        <w:r w:rsidR="002B15A5">
          <w:rPr>
            <w:noProof/>
            <w:webHidden/>
          </w:rPr>
          <w:tab/>
        </w:r>
        <w:r w:rsidR="002B15A5">
          <w:rPr>
            <w:noProof/>
            <w:webHidden/>
          </w:rPr>
          <w:fldChar w:fldCharType="begin"/>
        </w:r>
        <w:r w:rsidR="002B15A5">
          <w:rPr>
            <w:noProof/>
            <w:webHidden/>
          </w:rPr>
          <w:instrText xml:space="preserve"> PAGEREF _Toc114584760 \h </w:instrText>
        </w:r>
        <w:r w:rsidR="002B15A5">
          <w:rPr>
            <w:noProof/>
            <w:webHidden/>
          </w:rPr>
        </w:r>
        <w:r w:rsidR="002B15A5">
          <w:rPr>
            <w:noProof/>
            <w:webHidden/>
          </w:rPr>
          <w:fldChar w:fldCharType="separate"/>
        </w:r>
        <w:r w:rsidR="002B15A5">
          <w:rPr>
            <w:noProof/>
            <w:webHidden/>
          </w:rPr>
          <w:t>10</w:t>
        </w:r>
        <w:r w:rsidR="002B15A5">
          <w:rPr>
            <w:noProof/>
            <w:webHidden/>
          </w:rPr>
          <w:fldChar w:fldCharType="end"/>
        </w:r>
      </w:hyperlink>
    </w:p>
    <w:p w14:paraId="0CEB6A91" w14:textId="4214CC30"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61" w:history="1">
        <w:r w:rsidR="002B15A5" w:rsidRPr="00C6128E">
          <w:rPr>
            <w:rStyle w:val="Hyperlink"/>
            <w:rFonts w:cs="Arial"/>
            <w:noProof/>
          </w:rPr>
          <w:t>1.1</w:t>
        </w:r>
        <w:r w:rsidR="002B15A5">
          <w:rPr>
            <w:rFonts w:asciiTheme="minorHAnsi" w:eastAsiaTheme="minorEastAsia" w:hAnsiTheme="minorHAnsi" w:cstheme="minorBidi"/>
            <w:noProof/>
          </w:rPr>
          <w:tab/>
        </w:r>
        <w:r w:rsidR="002B15A5" w:rsidRPr="00C6128E">
          <w:rPr>
            <w:rStyle w:val="Hyperlink"/>
            <w:rFonts w:cs="Arial"/>
            <w:noProof/>
          </w:rPr>
          <w:t>Da Habilitação</w:t>
        </w:r>
        <w:r w:rsidR="002B15A5">
          <w:rPr>
            <w:noProof/>
            <w:webHidden/>
          </w:rPr>
          <w:tab/>
        </w:r>
        <w:r w:rsidR="002B15A5">
          <w:rPr>
            <w:noProof/>
            <w:webHidden/>
          </w:rPr>
          <w:fldChar w:fldCharType="begin"/>
        </w:r>
        <w:r w:rsidR="002B15A5">
          <w:rPr>
            <w:noProof/>
            <w:webHidden/>
          </w:rPr>
          <w:instrText xml:space="preserve"> PAGEREF _Toc114584761 \h </w:instrText>
        </w:r>
        <w:r w:rsidR="002B15A5">
          <w:rPr>
            <w:noProof/>
            <w:webHidden/>
          </w:rPr>
        </w:r>
        <w:r w:rsidR="002B15A5">
          <w:rPr>
            <w:noProof/>
            <w:webHidden/>
          </w:rPr>
          <w:fldChar w:fldCharType="separate"/>
        </w:r>
        <w:r w:rsidR="002B15A5">
          <w:rPr>
            <w:noProof/>
            <w:webHidden/>
          </w:rPr>
          <w:t>10</w:t>
        </w:r>
        <w:r w:rsidR="002B15A5">
          <w:rPr>
            <w:noProof/>
            <w:webHidden/>
          </w:rPr>
          <w:fldChar w:fldCharType="end"/>
        </w:r>
      </w:hyperlink>
    </w:p>
    <w:p w14:paraId="3E63F94B" w14:textId="63D78FF0" w:rsidR="002B15A5" w:rsidRDefault="00107AE1">
      <w:pPr>
        <w:pStyle w:val="Sumrio1"/>
        <w:rPr>
          <w:rFonts w:asciiTheme="minorHAnsi" w:eastAsiaTheme="minorEastAsia" w:hAnsiTheme="minorHAnsi" w:cstheme="minorBidi"/>
          <w:b w:val="0"/>
          <w:caps w:val="0"/>
          <w:noProof/>
        </w:rPr>
      </w:pPr>
      <w:hyperlink w:anchor="_Toc114584762" w:history="1">
        <w:r w:rsidR="002B15A5" w:rsidRPr="00C6128E">
          <w:rPr>
            <w:rStyle w:val="Hyperlink"/>
            <w:noProof/>
          </w:rPr>
          <w:t>2</w:t>
        </w:r>
        <w:r w:rsidR="002B15A5">
          <w:rPr>
            <w:rFonts w:asciiTheme="minorHAnsi" w:eastAsiaTheme="minorEastAsia" w:hAnsiTheme="minorHAnsi" w:cstheme="minorBidi"/>
            <w:b w:val="0"/>
            <w:caps w:val="0"/>
            <w:noProof/>
          </w:rPr>
          <w:tab/>
        </w:r>
        <w:r w:rsidR="002B15A5" w:rsidRPr="00C6128E">
          <w:rPr>
            <w:rStyle w:val="Hyperlink"/>
            <w:noProof/>
          </w:rPr>
          <w:t>JUSTIFICATIVA</w:t>
        </w:r>
        <w:r w:rsidR="002B15A5">
          <w:rPr>
            <w:noProof/>
            <w:webHidden/>
          </w:rPr>
          <w:tab/>
        </w:r>
        <w:r w:rsidR="002B15A5">
          <w:rPr>
            <w:noProof/>
            <w:webHidden/>
          </w:rPr>
          <w:fldChar w:fldCharType="begin"/>
        </w:r>
        <w:r w:rsidR="002B15A5">
          <w:rPr>
            <w:noProof/>
            <w:webHidden/>
          </w:rPr>
          <w:instrText xml:space="preserve"> PAGEREF _Toc114584762 \h </w:instrText>
        </w:r>
        <w:r w:rsidR="002B15A5">
          <w:rPr>
            <w:noProof/>
            <w:webHidden/>
          </w:rPr>
        </w:r>
        <w:r w:rsidR="002B15A5">
          <w:rPr>
            <w:noProof/>
            <w:webHidden/>
          </w:rPr>
          <w:fldChar w:fldCharType="separate"/>
        </w:r>
        <w:r w:rsidR="002B15A5">
          <w:rPr>
            <w:noProof/>
            <w:webHidden/>
          </w:rPr>
          <w:t>11</w:t>
        </w:r>
        <w:r w:rsidR="002B15A5">
          <w:rPr>
            <w:noProof/>
            <w:webHidden/>
          </w:rPr>
          <w:fldChar w:fldCharType="end"/>
        </w:r>
      </w:hyperlink>
    </w:p>
    <w:p w14:paraId="1C5F8A11" w14:textId="19399B55"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63" w:history="1">
        <w:r w:rsidR="002B15A5" w:rsidRPr="00C6128E">
          <w:rPr>
            <w:rStyle w:val="Hyperlink"/>
            <w:rFonts w:cs="Arial"/>
            <w:noProof/>
          </w:rPr>
          <w:t>2.1</w:t>
        </w:r>
        <w:r w:rsidR="002B15A5">
          <w:rPr>
            <w:rFonts w:asciiTheme="minorHAnsi" w:eastAsiaTheme="minorEastAsia" w:hAnsiTheme="minorHAnsi" w:cstheme="minorBidi"/>
            <w:noProof/>
          </w:rPr>
          <w:tab/>
        </w:r>
        <w:r w:rsidR="002B15A5" w:rsidRPr="00C6128E">
          <w:rPr>
            <w:rStyle w:val="Hyperlink"/>
            <w:rFonts w:cs="Arial"/>
            <w:noProof/>
          </w:rPr>
          <w:t>Justificativa</w:t>
        </w:r>
        <w:r w:rsidR="002B15A5">
          <w:rPr>
            <w:noProof/>
            <w:webHidden/>
          </w:rPr>
          <w:tab/>
        </w:r>
        <w:r w:rsidR="002B15A5">
          <w:rPr>
            <w:noProof/>
            <w:webHidden/>
          </w:rPr>
          <w:fldChar w:fldCharType="begin"/>
        </w:r>
        <w:r w:rsidR="002B15A5">
          <w:rPr>
            <w:noProof/>
            <w:webHidden/>
          </w:rPr>
          <w:instrText xml:space="preserve"> PAGEREF _Toc114584763 \h </w:instrText>
        </w:r>
        <w:r w:rsidR="002B15A5">
          <w:rPr>
            <w:noProof/>
            <w:webHidden/>
          </w:rPr>
        </w:r>
        <w:r w:rsidR="002B15A5">
          <w:rPr>
            <w:noProof/>
            <w:webHidden/>
          </w:rPr>
          <w:fldChar w:fldCharType="separate"/>
        </w:r>
        <w:r w:rsidR="002B15A5">
          <w:rPr>
            <w:noProof/>
            <w:webHidden/>
          </w:rPr>
          <w:t>11</w:t>
        </w:r>
        <w:r w:rsidR="002B15A5">
          <w:rPr>
            <w:noProof/>
            <w:webHidden/>
          </w:rPr>
          <w:fldChar w:fldCharType="end"/>
        </w:r>
      </w:hyperlink>
    </w:p>
    <w:p w14:paraId="18405D29" w14:textId="1FD128E3"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64" w:history="1">
        <w:r w:rsidR="002B15A5" w:rsidRPr="00C6128E">
          <w:rPr>
            <w:rStyle w:val="Hyperlink"/>
            <w:rFonts w:cs="Arial"/>
            <w:noProof/>
          </w:rPr>
          <w:t>2.2</w:t>
        </w:r>
        <w:r w:rsidR="002B15A5">
          <w:rPr>
            <w:rFonts w:asciiTheme="minorHAnsi" w:eastAsiaTheme="minorEastAsia" w:hAnsiTheme="minorHAnsi" w:cstheme="minorBidi"/>
            <w:noProof/>
          </w:rPr>
          <w:tab/>
        </w:r>
        <w:r w:rsidR="002B15A5" w:rsidRPr="00C6128E">
          <w:rPr>
            <w:rStyle w:val="Hyperlink"/>
            <w:rFonts w:cs="Arial"/>
            <w:noProof/>
          </w:rPr>
          <w:t>Caracterização Institucional</w:t>
        </w:r>
        <w:r w:rsidR="002B15A5">
          <w:rPr>
            <w:noProof/>
            <w:webHidden/>
          </w:rPr>
          <w:tab/>
        </w:r>
        <w:r w:rsidR="002B15A5">
          <w:rPr>
            <w:noProof/>
            <w:webHidden/>
          </w:rPr>
          <w:fldChar w:fldCharType="begin"/>
        </w:r>
        <w:r w:rsidR="002B15A5">
          <w:rPr>
            <w:noProof/>
            <w:webHidden/>
          </w:rPr>
          <w:instrText xml:space="preserve"> PAGEREF _Toc114584764 \h </w:instrText>
        </w:r>
        <w:r w:rsidR="002B15A5">
          <w:rPr>
            <w:noProof/>
            <w:webHidden/>
          </w:rPr>
        </w:r>
        <w:r w:rsidR="002B15A5">
          <w:rPr>
            <w:noProof/>
            <w:webHidden/>
          </w:rPr>
          <w:fldChar w:fldCharType="separate"/>
        </w:r>
        <w:r w:rsidR="002B15A5">
          <w:rPr>
            <w:noProof/>
            <w:webHidden/>
          </w:rPr>
          <w:t>12</w:t>
        </w:r>
        <w:r w:rsidR="002B15A5">
          <w:rPr>
            <w:noProof/>
            <w:webHidden/>
          </w:rPr>
          <w:fldChar w:fldCharType="end"/>
        </w:r>
      </w:hyperlink>
    </w:p>
    <w:p w14:paraId="78429D19" w14:textId="028FD2F1" w:rsidR="002B15A5" w:rsidRDefault="00107AE1">
      <w:pPr>
        <w:pStyle w:val="Sumrio1"/>
        <w:rPr>
          <w:rFonts w:asciiTheme="minorHAnsi" w:eastAsiaTheme="minorEastAsia" w:hAnsiTheme="minorHAnsi" w:cstheme="minorBidi"/>
          <w:b w:val="0"/>
          <w:caps w:val="0"/>
          <w:noProof/>
        </w:rPr>
      </w:pPr>
      <w:hyperlink w:anchor="_Toc114584765" w:history="1">
        <w:r w:rsidR="002B15A5" w:rsidRPr="00C6128E">
          <w:rPr>
            <w:rStyle w:val="Hyperlink"/>
            <w:noProof/>
          </w:rPr>
          <w:t>3</w:t>
        </w:r>
        <w:r w:rsidR="002B15A5">
          <w:rPr>
            <w:rFonts w:asciiTheme="minorHAnsi" w:eastAsiaTheme="minorEastAsia" w:hAnsiTheme="minorHAnsi" w:cstheme="minorBidi"/>
            <w:b w:val="0"/>
            <w:caps w:val="0"/>
            <w:noProof/>
          </w:rPr>
          <w:tab/>
        </w:r>
        <w:r w:rsidR="002B15A5" w:rsidRPr="00C6128E">
          <w:rPr>
            <w:rStyle w:val="Hyperlink"/>
            <w:noProof/>
          </w:rPr>
          <w:t>FUNCIONAMENTO</w:t>
        </w:r>
        <w:r w:rsidR="002B15A5">
          <w:rPr>
            <w:noProof/>
            <w:webHidden/>
          </w:rPr>
          <w:tab/>
        </w:r>
        <w:r w:rsidR="002B15A5">
          <w:rPr>
            <w:noProof/>
            <w:webHidden/>
          </w:rPr>
          <w:fldChar w:fldCharType="begin"/>
        </w:r>
        <w:r w:rsidR="002B15A5">
          <w:rPr>
            <w:noProof/>
            <w:webHidden/>
          </w:rPr>
          <w:instrText xml:space="preserve"> PAGEREF _Toc114584765 \h </w:instrText>
        </w:r>
        <w:r w:rsidR="002B15A5">
          <w:rPr>
            <w:noProof/>
            <w:webHidden/>
          </w:rPr>
        </w:r>
        <w:r w:rsidR="002B15A5">
          <w:rPr>
            <w:noProof/>
            <w:webHidden/>
          </w:rPr>
          <w:fldChar w:fldCharType="separate"/>
        </w:r>
        <w:r w:rsidR="002B15A5">
          <w:rPr>
            <w:noProof/>
            <w:webHidden/>
          </w:rPr>
          <w:t>13</w:t>
        </w:r>
        <w:r w:rsidR="002B15A5">
          <w:rPr>
            <w:noProof/>
            <w:webHidden/>
          </w:rPr>
          <w:fldChar w:fldCharType="end"/>
        </w:r>
      </w:hyperlink>
    </w:p>
    <w:p w14:paraId="2E91B28E" w14:textId="033200B9"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66" w:history="1">
        <w:r w:rsidR="002B15A5" w:rsidRPr="00C6128E">
          <w:rPr>
            <w:rStyle w:val="Hyperlink"/>
            <w:rFonts w:cs="Arial"/>
            <w:noProof/>
          </w:rPr>
          <w:t>3.1</w:t>
        </w:r>
        <w:r w:rsidR="002B15A5">
          <w:rPr>
            <w:rFonts w:asciiTheme="minorHAnsi" w:eastAsiaTheme="minorEastAsia" w:hAnsiTheme="minorHAnsi" w:cstheme="minorBidi"/>
            <w:noProof/>
          </w:rPr>
          <w:tab/>
        </w:r>
        <w:r w:rsidR="002B15A5" w:rsidRPr="00C6128E">
          <w:rPr>
            <w:rStyle w:val="Hyperlink"/>
            <w:rFonts w:cs="Arial"/>
            <w:noProof/>
          </w:rPr>
          <w:t>Local de Realização</w:t>
        </w:r>
        <w:r w:rsidR="002B15A5">
          <w:rPr>
            <w:noProof/>
            <w:webHidden/>
          </w:rPr>
          <w:tab/>
        </w:r>
        <w:r w:rsidR="002B15A5">
          <w:rPr>
            <w:noProof/>
            <w:webHidden/>
          </w:rPr>
          <w:fldChar w:fldCharType="begin"/>
        </w:r>
        <w:r w:rsidR="002B15A5">
          <w:rPr>
            <w:noProof/>
            <w:webHidden/>
          </w:rPr>
          <w:instrText xml:space="preserve"> PAGEREF _Toc114584766 \h </w:instrText>
        </w:r>
        <w:r w:rsidR="002B15A5">
          <w:rPr>
            <w:noProof/>
            <w:webHidden/>
          </w:rPr>
        </w:r>
        <w:r w:rsidR="002B15A5">
          <w:rPr>
            <w:noProof/>
            <w:webHidden/>
          </w:rPr>
          <w:fldChar w:fldCharType="separate"/>
        </w:r>
        <w:r w:rsidR="002B15A5">
          <w:rPr>
            <w:noProof/>
            <w:webHidden/>
          </w:rPr>
          <w:t>13</w:t>
        </w:r>
        <w:r w:rsidR="002B15A5">
          <w:rPr>
            <w:noProof/>
            <w:webHidden/>
          </w:rPr>
          <w:fldChar w:fldCharType="end"/>
        </w:r>
      </w:hyperlink>
    </w:p>
    <w:p w14:paraId="267BCFC6" w14:textId="3788A855"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67" w:history="1">
        <w:r w:rsidR="002B15A5" w:rsidRPr="00C6128E">
          <w:rPr>
            <w:rStyle w:val="Hyperlink"/>
            <w:rFonts w:cs="Arial"/>
            <w:noProof/>
          </w:rPr>
          <w:t>3.2</w:t>
        </w:r>
        <w:r w:rsidR="002B15A5">
          <w:rPr>
            <w:rFonts w:asciiTheme="minorHAnsi" w:eastAsiaTheme="minorEastAsia" w:hAnsiTheme="minorHAnsi" w:cstheme="minorBidi"/>
            <w:noProof/>
          </w:rPr>
          <w:tab/>
        </w:r>
        <w:r w:rsidR="002B15A5" w:rsidRPr="00C6128E">
          <w:rPr>
            <w:rStyle w:val="Hyperlink"/>
            <w:rFonts w:cs="Arial"/>
            <w:noProof/>
          </w:rPr>
          <w:t>Horários</w:t>
        </w:r>
        <w:r w:rsidR="002B15A5">
          <w:rPr>
            <w:noProof/>
            <w:webHidden/>
          </w:rPr>
          <w:tab/>
        </w:r>
        <w:r w:rsidR="002B15A5">
          <w:rPr>
            <w:noProof/>
            <w:webHidden/>
          </w:rPr>
          <w:fldChar w:fldCharType="begin"/>
        </w:r>
        <w:r w:rsidR="002B15A5">
          <w:rPr>
            <w:noProof/>
            <w:webHidden/>
          </w:rPr>
          <w:instrText xml:space="preserve"> PAGEREF _Toc114584767 \h </w:instrText>
        </w:r>
        <w:r w:rsidR="002B15A5">
          <w:rPr>
            <w:noProof/>
            <w:webHidden/>
          </w:rPr>
        </w:r>
        <w:r w:rsidR="002B15A5">
          <w:rPr>
            <w:noProof/>
            <w:webHidden/>
          </w:rPr>
          <w:fldChar w:fldCharType="separate"/>
        </w:r>
        <w:r w:rsidR="002B15A5">
          <w:rPr>
            <w:noProof/>
            <w:webHidden/>
          </w:rPr>
          <w:t>13</w:t>
        </w:r>
        <w:r w:rsidR="002B15A5">
          <w:rPr>
            <w:noProof/>
            <w:webHidden/>
          </w:rPr>
          <w:fldChar w:fldCharType="end"/>
        </w:r>
      </w:hyperlink>
    </w:p>
    <w:p w14:paraId="76DE9EC4" w14:textId="10A022C4" w:rsidR="002B15A5" w:rsidRDefault="00107AE1">
      <w:pPr>
        <w:pStyle w:val="Sumrio1"/>
        <w:rPr>
          <w:rFonts w:asciiTheme="minorHAnsi" w:eastAsiaTheme="minorEastAsia" w:hAnsiTheme="minorHAnsi" w:cstheme="minorBidi"/>
          <w:b w:val="0"/>
          <w:caps w:val="0"/>
          <w:noProof/>
        </w:rPr>
      </w:pPr>
      <w:hyperlink w:anchor="_Toc114584768" w:history="1">
        <w:r w:rsidR="002B15A5" w:rsidRPr="00C6128E">
          <w:rPr>
            <w:rStyle w:val="Hyperlink"/>
            <w:noProof/>
          </w:rPr>
          <w:t>4</w:t>
        </w:r>
        <w:r w:rsidR="002B15A5">
          <w:rPr>
            <w:rFonts w:asciiTheme="minorHAnsi" w:eastAsiaTheme="minorEastAsia" w:hAnsiTheme="minorHAnsi" w:cstheme="minorBidi"/>
            <w:b w:val="0"/>
            <w:caps w:val="0"/>
            <w:noProof/>
          </w:rPr>
          <w:tab/>
        </w:r>
        <w:r w:rsidR="002B15A5" w:rsidRPr="00C6128E">
          <w:rPr>
            <w:rStyle w:val="Hyperlink"/>
            <w:noProof/>
          </w:rPr>
          <w:t>REQUISITOS DE ACESSO AO CURSO</w:t>
        </w:r>
        <w:r w:rsidR="002B15A5">
          <w:rPr>
            <w:noProof/>
            <w:webHidden/>
          </w:rPr>
          <w:tab/>
        </w:r>
        <w:r w:rsidR="002B15A5">
          <w:rPr>
            <w:noProof/>
            <w:webHidden/>
          </w:rPr>
          <w:fldChar w:fldCharType="begin"/>
        </w:r>
        <w:r w:rsidR="002B15A5">
          <w:rPr>
            <w:noProof/>
            <w:webHidden/>
          </w:rPr>
          <w:instrText xml:space="preserve"> PAGEREF _Toc114584768 \h </w:instrText>
        </w:r>
        <w:r w:rsidR="002B15A5">
          <w:rPr>
            <w:noProof/>
            <w:webHidden/>
          </w:rPr>
        </w:r>
        <w:r w:rsidR="002B15A5">
          <w:rPr>
            <w:noProof/>
            <w:webHidden/>
          </w:rPr>
          <w:fldChar w:fldCharType="separate"/>
        </w:r>
        <w:r w:rsidR="002B15A5">
          <w:rPr>
            <w:noProof/>
            <w:webHidden/>
          </w:rPr>
          <w:t>13</w:t>
        </w:r>
        <w:r w:rsidR="002B15A5">
          <w:rPr>
            <w:noProof/>
            <w:webHidden/>
          </w:rPr>
          <w:fldChar w:fldCharType="end"/>
        </w:r>
      </w:hyperlink>
    </w:p>
    <w:p w14:paraId="557DBC1D" w14:textId="13249E23"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69" w:history="1">
        <w:r w:rsidR="002B15A5" w:rsidRPr="00C6128E">
          <w:rPr>
            <w:rStyle w:val="Hyperlink"/>
            <w:rFonts w:cs="Arial"/>
            <w:noProof/>
          </w:rPr>
          <w:t>4.1</w:t>
        </w:r>
        <w:r w:rsidR="002B15A5">
          <w:rPr>
            <w:rFonts w:asciiTheme="minorHAnsi" w:eastAsiaTheme="minorEastAsia" w:hAnsiTheme="minorHAnsi" w:cstheme="minorBidi"/>
            <w:noProof/>
          </w:rPr>
          <w:tab/>
        </w:r>
        <w:r w:rsidR="002B15A5" w:rsidRPr="00C6128E">
          <w:rPr>
            <w:rStyle w:val="Hyperlink"/>
            <w:rFonts w:cs="Arial"/>
            <w:noProof/>
          </w:rPr>
          <w:t>Matrícula</w:t>
        </w:r>
        <w:r w:rsidR="002B15A5">
          <w:rPr>
            <w:noProof/>
            <w:webHidden/>
          </w:rPr>
          <w:tab/>
        </w:r>
        <w:r w:rsidR="002B15A5">
          <w:rPr>
            <w:noProof/>
            <w:webHidden/>
          </w:rPr>
          <w:fldChar w:fldCharType="begin"/>
        </w:r>
        <w:r w:rsidR="002B15A5">
          <w:rPr>
            <w:noProof/>
            <w:webHidden/>
          </w:rPr>
          <w:instrText xml:space="preserve"> PAGEREF _Toc114584769 \h </w:instrText>
        </w:r>
        <w:r w:rsidR="002B15A5">
          <w:rPr>
            <w:noProof/>
            <w:webHidden/>
          </w:rPr>
        </w:r>
        <w:r w:rsidR="002B15A5">
          <w:rPr>
            <w:noProof/>
            <w:webHidden/>
          </w:rPr>
          <w:fldChar w:fldCharType="separate"/>
        </w:r>
        <w:r w:rsidR="002B15A5">
          <w:rPr>
            <w:noProof/>
            <w:webHidden/>
          </w:rPr>
          <w:t>14</w:t>
        </w:r>
        <w:r w:rsidR="002B15A5">
          <w:rPr>
            <w:noProof/>
            <w:webHidden/>
          </w:rPr>
          <w:fldChar w:fldCharType="end"/>
        </w:r>
      </w:hyperlink>
    </w:p>
    <w:p w14:paraId="53A68890" w14:textId="4272DA84" w:rsidR="002B15A5" w:rsidRDefault="00107AE1">
      <w:pPr>
        <w:pStyle w:val="Sumrio1"/>
        <w:rPr>
          <w:rFonts w:asciiTheme="minorHAnsi" w:eastAsiaTheme="minorEastAsia" w:hAnsiTheme="minorHAnsi" w:cstheme="minorBidi"/>
          <w:b w:val="0"/>
          <w:caps w:val="0"/>
          <w:noProof/>
        </w:rPr>
      </w:pPr>
      <w:hyperlink w:anchor="_Toc114584770" w:history="1">
        <w:r w:rsidR="002B15A5" w:rsidRPr="00C6128E">
          <w:rPr>
            <w:rStyle w:val="Hyperlink"/>
            <w:noProof/>
          </w:rPr>
          <w:t>5</w:t>
        </w:r>
        <w:r w:rsidR="002B15A5">
          <w:rPr>
            <w:rFonts w:asciiTheme="minorHAnsi" w:eastAsiaTheme="minorEastAsia" w:hAnsiTheme="minorHAnsi" w:cstheme="minorBidi"/>
            <w:b w:val="0"/>
            <w:caps w:val="0"/>
            <w:noProof/>
          </w:rPr>
          <w:tab/>
        </w:r>
        <w:r w:rsidR="002B15A5" w:rsidRPr="00C6128E">
          <w:rPr>
            <w:rStyle w:val="Hyperlink"/>
            <w:noProof/>
          </w:rPr>
          <w:t>PERFIL PROFISSIONAL DE CONCLUSÃO</w:t>
        </w:r>
        <w:r w:rsidR="002B15A5">
          <w:rPr>
            <w:noProof/>
            <w:webHidden/>
          </w:rPr>
          <w:tab/>
        </w:r>
        <w:r w:rsidR="002B15A5">
          <w:rPr>
            <w:noProof/>
            <w:webHidden/>
          </w:rPr>
          <w:fldChar w:fldCharType="begin"/>
        </w:r>
        <w:r w:rsidR="002B15A5">
          <w:rPr>
            <w:noProof/>
            <w:webHidden/>
          </w:rPr>
          <w:instrText xml:space="preserve"> PAGEREF _Toc114584770 \h </w:instrText>
        </w:r>
        <w:r w:rsidR="002B15A5">
          <w:rPr>
            <w:noProof/>
            <w:webHidden/>
          </w:rPr>
        </w:r>
        <w:r w:rsidR="002B15A5">
          <w:rPr>
            <w:noProof/>
            <w:webHidden/>
          </w:rPr>
          <w:fldChar w:fldCharType="separate"/>
        </w:r>
        <w:r w:rsidR="002B15A5">
          <w:rPr>
            <w:noProof/>
            <w:webHidden/>
          </w:rPr>
          <w:t>15</w:t>
        </w:r>
        <w:r w:rsidR="002B15A5">
          <w:rPr>
            <w:noProof/>
            <w:webHidden/>
          </w:rPr>
          <w:fldChar w:fldCharType="end"/>
        </w:r>
      </w:hyperlink>
    </w:p>
    <w:p w14:paraId="36D1E8F6" w14:textId="40A87FDA" w:rsidR="002B15A5" w:rsidRDefault="00107AE1">
      <w:pPr>
        <w:pStyle w:val="Sumrio1"/>
        <w:rPr>
          <w:rFonts w:asciiTheme="minorHAnsi" w:eastAsiaTheme="minorEastAsia" w:hAnsiTheme="minorHAnsi" w:cstheme="minorBidi"/>
          <w:b w:val="0"/>
          <w:caps w:val="0"/>
          <w:noProof/>
        </w:rPr>
      </w:pPr>
      <w:hyperlink w:anchor="_Toc114584771" w:history="1">
        <w:r w:rsidR="002B15A5" w:rsidRPr="00C6128E">
          <w:rPr>
            <w:rStyle w:val="Hyperlink"/>
            <w:noProof/>
          </w:rPr>
          <w:t>6</w:t>
        </w:r>
        <w:r w:rsidR="002B15A5">
          <w:rPr>
            <w:rFonts w:asciiTheme="minorHAnsi" w:eastAsiaTheme="minorEastAsia" w:hAnsiTheme="minorHAnsi" w:cstheme="minorBidi"/>
            <w:b w:val="0"/>
            <w:caps w:val="0"/>
            <w:noProof/>
          </w:rPr>
          <w:tab/>
        </w:r>
        <w:r w:rsidR="002B15A5" w:rsidRPr="00C6128E">
          <w:rPr>
            <w:rStyle w:val="Hyperlink"/>
            <w:noProof/>
          </w:rPr>
          <w:t>IDENTIFICAÇÃO DA OCUPAÇÃO</w:t>
        </w:r>
        <w:r w:rsidR="002B15A5">
          <w:rPr>
            <w:noProof/>
            <w:webHidden/>
          </w:rPr>
          <w:tab/>
        </w:r>
        <w:r w:rsidR="002B15A5">
          <w:rPr>
            <w:noProof/>
            <w:webHidden/>
          </w:rPr>
          <w:fldChar w:fldCharType="begin"/>
        </w:r>
        <w:r w:rsidR="002B15A5">
          <w:rPr>
            <w:noProof/>
            <w:webHidden/>
          </w:rPr>
          <w:instrText xml:space="preserve"> PAGEREF _Toc114584771 \h </w:instrText>
        </w:r>
        <w:r w:rsidR="002B15A5">
          <w:rPr>
            <w:noProof/>
            <w:webHidden/>
          </w:rPr>
        </w:r>
        <w:r w:rsidR="002B15A5">
          <w:rPr>
            <w:noProof/>
            <w:webHidden/>
          </w:rPr>
          <w:fldChar w:fldCharType="separate"/>
        </w:r>
        <w:r w:rsidR="002B15A5">
          <w:rPr>
            <w:noProof/>
            <w:webHidden/>
          </w:rPr>
          <w:t>15</w:t>
        </w:r>
        <w:r w:rsidR="002B15A5">
          <w:rPr>
            <w:noProof/>
            <w:webHidden/>
          </w:rPr>
          <w:fldChar w:fldCharType="end"/>
        </w:r>
      </w:hyperlink>
    </w:p>
    <w:p w14:paraId="2DE2E761" w14:textId="0E52FB69"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72" w:history="1">
        <w:r w:rsidR="002B15A5" w:rsidRPr="00C6128E">
          <w:rPr>
            <w:rStyle w:val="Hyperlink"/>
            <w:rFonts w:cs="Arial"/>
            <w:noProof/>
          </w:rPr>
          <w:t>6.1</w:t>
        </w:r>
        <w:r w:rsidR="002B15A5">
          <w:rPr>
            <w:rFonts w:asciiTheme="minorHAnsi" w:eastAsiaTheme="minorEastAsia" w:hAnsiTheme="minorHAnsi" w:cstheme="minorBidi"/>
            <w:noProof/>
          </w:rPr>
          <w:tab/>
        </w:r>
        <w:r w:rsidR="002B15A5" w:rsidRPr="00C6128E">
          <w:rPr>
            <w:rStyle w:val="Hyperlink"/>
            <w:rFonts w:cs="Arial"/>
            <w:noProof/>
          </w:rPr>
          <w:t>Vide Itinerário Nacional de XXXXX-</w:t>
        </w:r>
        <w:r w:rsidR="002B15A5">
          <w:rPr>
            <w:noProof/>
            <w:webHidden/>
          </w:rPr>
          <w:tab/>
        </w:r>
        <w:r w:rsidR="002B15A5">
          <w:rPr>
            <w:noProof/>
            <w:webHidden/>
          </w:rPr>
          <w:fldChar w:fldCharType="begin"/>
        </w:r>
        <w:r w:rsidR="002B15A5">
          <w:rPr>
            <w:noProof/>
            <w:webHidden/>
          </w:rPr>
          <w:instrText xml:space="preserve"> PAGEREF _Toc114584772 \h </w:instrText>
        </w:r>
        <w:r w:rsidR="002B15A5">
          <w:rPr>
            <w:noProof/>
            <w:webHidden/>
          </w:rPr>
        </w:r>
        <w:r w:rsidR="002B15A5">
          <w:rPr>
            <w:noProof/>
            <w:webHidden/>
          </w:rPr>
          <w:fldChar w:fldCharType="separate"/>
        </w:r>
        <w:r w:rsidR="002B15A5">
          <w:rPr>
            <w:noProof/>
            <w:webHidden/>
          </w:rPr>
          <w:t>15</w:t>
        </w:r>
        <w:r w:rsidR="002B15A5">
          <w:rPr>
            <w:noProof/>
            <w:webHidden/>
          </w:rPr>
          <w:fldChar w:fldCharType="end"/>
        </w:r>
      </w:hyperlink>
    </w:p>
    <w:p w14:paraId="74D34F0C" w14:textId="5C02C38C" w:rsidR="002B15A5" w:rsidRDefault="00107AE1">
      <w:pPr>
        <w:pStyle w:val="Sumrio1"/>
        <w:rPr>
          <w:rFonts w:asciiTheme="minorHAnsi" w:eastAsiaTheme="minorEastAsia" w:hAnsiTheme="minorHAnsi" w:cstheme="minorBidi"/>
          <w:b w:val="0"/>
          <w:caps w:val="0"/>
          <w:noProof/>
        </w:rPr>
      </w:pPr>
      <w:hyperlink w:anchor="_Toc114584773" w:history="1">
        <w:r w:rsidR="002B15A5" w:rsidRPr="00C6128E">
          <w:rPr>
            <w:rStyle w:val="Hyperlink"/>
            <w:noProof/>
          </w:rPr>
          <w:t>7</w:t>
        </w:r>
        <w:r w:rsidR="002B15A5">
          <w:rPr>
            <w:rFonts w:asciiTheme="minorHAnsi" w:eastAsiaTheme="minorEastAsia" w:hAnsiTheme="minorHAnsi" w:cstheme="minorBidi"/>
            <w:b w:val="0"/>
            <w:caps w:val="0"/>
            <w:noProof/>
          </w:rPr>
          <w:tab/>
        </w:r>
        <w:r w:rsidR="002B15A5" w:rsidRPr="00C6128E">
          <w:rPr>
            <w:rStyle w:val="Hyperlink"/>
            <w:noProof/>
          </w:rPr>
          <w:t>RELAÇÃO DAS fUNÇÕES</w:t>
        </w:r>
        <w:r w:rsidR="002B15A5">
          <w:rPr>
            <w:noProof/>
            <w:webHidden/>
          </w:rPr>
          <w:tab/>
        </w:r>
        <w:r w:rsidR="002B15A5">
          <w:rPr>
            <w:noProof/>
            <w:webHidden/>
          </w:rPr>
          <w:fldChar w:fldCharType="begin"/>
        </w:r>
        <w:r w:rsidR="002B15A5">
          <w:rPr>
            <w:noProof/>
            <w:webHidden/>
          </w:rPr>
          <w:instrText xml:space="preserve"> PAGEREF _Toc114584773 \h </w:instrText>
        </w:r>
        <w:r w:rsidR="002B15A5">
          <w:rPr>
            <w:noProof/>
            <w:webHidden/>
          </w:rPr>
        </w:r>
        <w:r w:rsidR="002B15A5">
          <w:rPr>
            <w:noProof/>
            <w:webHidden/>
          </w:rPr>
          <w:fldChar w:fldCharType="separate"/>
        </w:r>
        <w:r w:rsidR="002B15A5">
          <w:rPr>
            <w:noProof/>
            <w:webHidden/>
          </w:rPr>
          <w:t>16</w:t>
        </w:r>
        <w:r w:rsidR="002B15A5">
          <w:rPr>
            <w:noProof/>
            <w:webHidden/>
          </w:rPr>
          <w:fldChar w:fldCharType="end"/>
        </w:r>
      </w:hyperlink>
    </w:p>
    <w:p w14:paraId="698C8541" w14:textId="10A10731" w:rsidR="002B15A5" w:rsidRDefault="00107AE1">
      <w:pPr>
        <w:pStyle w:val="Sumrio1"/>
        <w:rPr>
          <w:rFonts w:asciiTheme="minorHAnsi" w:eastAsiaTheme="minorEastAsia" w:hAnsiTheme="minorHAnsi" w:cstheme="minorBidi"/>
          <w:b w:val="0"/>
          <w:caps w:val="0"/>
          <w:noProof/>
        </w:rPr>
      </w:pPr>
      <w:hyperlink w:anchor="_Toc114584774" w:history="1">
        <w:r w:rsidR="002B15A5" w:rsidRPr="00C6128E">
          <w:rPr>
            <w:rStyle w:val="Hyperlink"/>
            <w:noProof/>
          </w:rPr>
          <w:t>8</w:t>
        </w:r>
        <w:r w:rsidR="002B15A5">
          <w:rPr>
            <w:rFonts w:asciiTheme="minorHAnsi" w:eastAsiaTheme="minorEastAsia" w:hAnsiTheme="minorHAnsi" w:cstheme="minorBidi"/>
            <w:b w:val="0"/>
            <w:caps w:val="0"/>
            <w:noProof/>
          </w:rPr>
          <w:tab/>
        </w:r>
        <w:r w:rsidR="002B15A5" w:rsidRPr="00C6128E">
          <w:rPr>
            <w:rStyle w:val="Hyperlink"/>
            <w:noProof/>
          </w:rPr>
          <w:t>Descrição das Funções, Sub-funções e dos Padrões de Desempenho</w:t>
        </w:r>
        <w:r w:rsidR="002B15A5">
          <w:rPr>
            <w:noProof/>
            <w:webHidden/>
          </w:rPr>
          <w:tab/>
        </w:r>
        <w:r w:rsidR="002B15A5">
          <w:rPr>
            <w:noProof/>
            <w:webHidden/>
          </w:rPr>
          <w:fldChar w:fldCharType="begin"/>
        </w:r>
        <w:r w:rsidR="002B15A5">
          <w:rPr>
            <w:noProof/>
            <w:webHidden/>
          </w:rPr>
          <w:instrText xml:space="preserve"> PAGEREF _Toc114584774 \h </w:instrText>
        </w:r>
        <w:r w:rsidR="002B15A5">
          <w:rPr>
            <w:noProof/>
            <w:webHidden/>
          </w:rPr>
        </w:r>
        <w:r w:rsidR="002B15A5">
          <w:rPr>
            <w:noProof/>
            <w:webHidden/>
          </w:rPr>
          <w:fldChar w:fldCharType="separate"/>
        </w:r>
        <w:r w:rsidR="002B15A5">
          <w:rPr>
            <w:noProof/>
            <w:webHidden/>
          </w:rPr>
          <w:t>16</w:t>
        </w:r>
        <w:r w:rsidR="002B15A5">
          <w:rPr>
            <w:noProof/>
            <w:webHidden/>
          </w:rPr>
          <w:fldChar w:fldCharType="end"/>
        </w:r>
      </w:hyperlink>
    </w:p>
    <w:p w14:paraId="4EE0FF3B" w14:textId="726501D2"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75" w:history="1">
        <w:r w:rsidR="002B15A5" w:rsidRPr="00C6128E">
          <w:rPr>
            <w:rStyle w:val="Hyperlink"/>
            <w:rFonts w:cs="Arial"/>
            <w:noProof/>
          </w:rPr>
          <w:t>8.1</w:t>
        </w:r>
        <w:r w:rsidR="002B15A5">
          <w:rPr>
            <w:rFonts w:asciiTheme="minorHAnsi" w:eastAsiaTheme="minorEastAsia" w:hAnsiTheme="minorHAnsi" w:cstheme="minorBidi"/>
            <w:noProof/>
          </w:rPr>
          <w:tab/>
        </w:r>
        <w:r w:rsidR="002B15A5" w:rsidRPr="00C6128E">
          <w:rPr>
            <w:rStyle w:val="Hyperlink"/>
            <w:rFonts w:cs="Arial"/>
            <w:noProof/>
          </w:rPr>
          <w:t>Competências Socioemocionais</w:t>
        </w:r>
        <w:r w:rsidR="002B15A5">
          <w:rPr>
            <w:noProof/>
            <w:webHidden/>
          </w:rPr>
          <w:tab/>
        </w:r>
        <w:r w:rsidR="002B15A5">
          <w:rPr>
            <w:noProof/>
            <w:webHidden/>
          </w:rPr>
          <w:fldChar w:fldCharType="begin"/>
        </w:r>
        <w:r w:rsidR="002B15A5">
          <w:rPr>
            <w:noProof/>
            <w:webHidden/>
          </w:rPr>
          <w:instrText xml:space="preserve"> PAGEREF _Toc114584775 \h </w:instrText>
        </w:r>
        <w:r w:rsidR="002B15A5">
          <w:rPr>
            <w:noProof/>
            <w:webHidden/>
          </w:rPr>
        </w:r>
        <w:r w:rsidR="002B15A5">
          <w:rPr>
            <w:noProof/>
            <w:webHidden/>
          </w:rPr>
          <w:fldChar w:fldCharType="separate"/>
        </w:r>
        <w:r w:rsidR="002B15A5">
          <w:rPr>
            <w:noProof/>
            <w:webHidden/>
          </w:rPr>
          <w:t>17</w:t>
        </w:r>
        <w:r w:rsidR="002B15A5">
          <w:rPr>
            <w:noProof/>
            <w:webHidden/>
          </w:rPr>
          <w:fldChar w:fldCharType="end"/>
        </w:r>
      </w:hyperlink>
    </w:p>
    <w:p w14:paraId="28AC5480" w14:textId="1BBC23F0"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76" w:history="1">
        <w:r w:rsidR="002B15A5" w:rsidRPr="00C6128E">
          <w:rPr>
            <w:rStyle w:val="Hyperlink"/>
            <w:rFonts w:cs="Arial"/>
            <w:noProof/>
          </w:rPr>
          <w:t>8.2</w:t>
        </w:r>
        <w:r w:rsidR="002B15A5">
          <w:rPr>
            <w:rFonts w:asciiTheme="minorHAnsi" w:eastAsiaTheme="minorEastAsia" w:hAnsiTheme="minorHAnsi" w:cstheme="minorBidi"/>
            <w:noProof/>
          </w:rPr>
          <w:tab/>
        </w:r>
        <w:r w:rsidR="002B15A5" w:rsidRPr="00C6128E">
          <w:rPr>
            <w:rStyle w:val="Hyperlink"/>
            <w:rFonts w:cs="Arial"/>
            <w:noProof/>
          </w:rPr>
          <w:t>Contexto de Trabalho da Ocupação</w:t>
        </w:r>
        <w:r w:rsidR="002B15A5">
          <w:rPr>
            <w:noProof/>
            <w:webHidden/>
          </w:rPr>
          <w:tab/>
        </w:r>
        <w:r w:rsidR="002B15A5">
          <w:rPr>
            <w:noProof/>
            <w:webHidden/>
          </w:rPr>
          <w:fldChar w:fldCharType="begin"/>
        </w:r>
        <w:r w:rsidR="002B15A5">
          <w:rPr>
            <w:noProof/>
            <w:webHidden/>
          </w:rPr>
          <w:instrText xml:space="preserve"> PAGEREF _Toc114584776 \h </w:instrText>
        </w:r>
        <w:r w:rsidR="002B15A5">
          <w:rPr>
            <w:noProof/>
            <w:webHidden/>
          </w:rPr>
        </w:r>
        <w:r w:rsidR="002B15A5">
          <w:rPr>
            <w:noProof/>
            <w:webHidden/>
          </w:rPr>
          <w:fldChar w:fldCharType="separate"/>
        </w:r>
        <w:r w:rsidR="002B15A5">
          <w:rPr>
            <w:noProof/>
            <w:webHidden/>
          </w:rPr>
          <w:t>17</w:t>
        </w:r>
        <w:r w:rsidR="002B15A5">
          <w:rPr>
            <w:noProof/>
            <w:webHidden/>
          </w:rPr>
          <w:fldChar w:fldCharType="end"/>
        </w:r>
      </w:hyperlink>
    </w:p>
    <w:p w14:paraId="763272B6" w14:textId="7B890F8B" w:rsidR="002B15A5" w:rsidRDefault="00107AE1">
      <w:pPr>
        <w:pStyle w:val="Sumrio1"/>
        <w:rPr>
          <w:rFonts w:asciiTheme="minorHAnsi" w:eastAsiaTheme="minorEastAsia" w:hAnsiTheme="minorHAnsi" w:cstheme="minorBidi"/>
          <w:b w:val="0"/>
          <w:caps w:val="0"/>
          <w:noProof/>
        </w:rPr>
      </w:pPr>
      <w:hyperlink w:anchor="_Toc114584777" w:history="1">
        <w:r w:rsidR="002B15A5" w:rsidRPr="00C6128E">
          <w:rPr>
            <w:rStyle w:val="Hyperlink"/>
            <w:noProof/>
          </w:rPr>
          <w:t>9</w:t>
        </w:r>
        <w:r w:rsidR="002B15A5">
          <w:rPr>
            <w:rFonts w:asciiTheme="minorHAnsi" w:eastAsiaTheme="minorEastAsia" w:hAnsiTheme="minorHAnsi" w:cstheme="minorBidi"/>
            <w:b w:val="0"/>
            <w:caps w:val="0"/>
            <w:noProof/>
          </w:rPr>
          <w:tab/>
        </w:r>
        <w:r w:rsidR="002B15A5" w:rsidRPr="00C6128E">
          <w:rPr>
            <w:rStyle w:val="Hyperlink"/>
            <w:noProof/>
          </w:rPr>
          <w:t>ORGANIZAÇÃO CURRICULAR</w:t>
        </w:r>
        <w:r w:rsidR="002B15A5">
          <w:rPr>
            <w:noProof/>
            <w:webHidden/>
          </w:rPr>
          <w:tab/>
        </w:r>
        <w:r w:rsidR="002B15A5">
          <w:rPr>
            <w:noProof/>
            <w:webHidden/>
          </w:rPr>
          <w:fldChar w:fldCharType="begin"/>
        </w:r>
        <w:r w:rsidR="002B15A5">
          <w:rPr>
            <w:noProof/>
            <w:webHidden/>
          </w:rPr>
          <w:instrText xml:space="preserve"> PAGEREF _Toc114584777 \h </w:instrText>
        </w:r>
        <w:r w:rsidR="002B15A5">
          <w:rPr>
            <w:noProof/>
            <w:webHidden/>
          </w:rPr>
        </w:r>
        <w:r w:rsidR="002B15A5">
          <w:rPr>
            <w:noProof/>
            <w:webHidden/>
          </w:rPr>
          <w:fldChar w:fldCharType="separate"/>
        </w:r>
        <w:r w:rsidR="002B15A5">
          <w:rPr>
            <w:noProof/>
            <w:webHidden/>
          </w:rPr>
          <w:t>18</w:t>
        </w:r>
        <w:r w:rsidR="002B15A5">
          <w:rPr>
            <w:noProof/>
            <w:webHidden/>
          </w:rPr>
          <w:fldChar w:fldCharType="end"/>
        </w:r>
      </w:hyperlink>
    </w:p>
    <w:p w14:paraId="0867A383" w14:textId="0D6E8DC4"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79" w:history="1">
        <w:r w:rsidR="002B15A5" w:rsidRPr="00C6128E">
          <w:rPr>
            <w:rStyle w:val="Hyperlink"/>
            <w:rFonts w:cs="Arial"/>
            <w:noProof/>
          </w:rPr>
          <w:t>9.1</w:t>
        </w:r>
        <w:r w:rsidR="002B15A5">
          <w:rPr>
            <w:rFonts w:asciiTheme="minorHAnsi" w:eastAsiaTheme="minorEastAsia" w:hAnsiTheme="minorHAnsi" w:cstheme="minorBidi"/>
            <w:noProof/>
          </w:rPr>
          <w:tab/>
        </w:r>
        <w:r w:rsidR="002B15A5" w:rsidRPr="00C6128E">
          <w:rPr>
            <w:rStyle w:val="Hyperlink"/>
            <w:rFonts w:cs="Arial"/>
            <w:noProof/>
          </w:rPr>
          <w:t>Itinerário Formativo</w:t>
        </w:r>
        <w:r w:rsidR="002B15A5">
          <w:rPr>
            <w:noProof/>
            <w:webHidden/>
          </w:rPr>
          <w:tab/>
        </w:r>
        <w:r w:rsidR="002B15A5">
          <w:rPr>
            <w:noProof/>
            <w:webHidden/>
          </w:rPr>
          <w:fldChar w:fldCharType="begin"/>
        </w:r>
        <w:r w:rsidR="002B15A5">
          <w:rPr>
            <w:noProof/>
            <w:webHidden/>
          </w:rPr>
          <w:instrText xml:space="preserve"> PAGEREF _Toc114584779 \h </w:instrText>
        </w:r>
        <w:r w:rsidR="002B15A5">
          <w:rPr>
            <w:noProof/>
            <w:webHidden/>
          </w:rPr>
        </w:r>
        <w:r w:rsidR="002B15A5">
          <w:rPr>
            <w:noProof/>
            <w:webHidden/>
          </w:rPr>
          <w:fldChar w:fldCharType="separate"/>
        </w:r>
        <w:r w:rsidR="002B15A5">
          <w:rPr>
            <w:noProof/>
            <w:webHidden/>
          </w:rPr>
          <w:t>18</w:t>
        </w:r>
        <w:r w:rsidR="002B15A5">
          <w:rPr>
            <w:noProof/>
            <w:webHidden/>
          </w:rPr>
          <w:fldChar w:fldCharType="end"/>
        </w:r>
      </w:hyperlink>
    </w:p>
    <w:p w14:paraId="0AF88194" w14:textId="3A8893E5"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80" w:history="1">
        <w:r w:rsidR="002B15A5" w:rsidRPr="00C6128E">
          <w:rPr>
            <w:rStyle w:val="Hyperlink"/>
            <w:rFonts w:cs="Arial"/>
            <w:noProof/>
          </w:rPr>
          <w:t>9.2</w:t>
        </w:r>
        <w:r w:rsidR="002B15A5">
          <w:rPr>
            <w:rFonts w:asciiTheme="minorHAnsi" w:eastAsiaTheme="minorEastAsia" w:hAnsiTheme="minorHAnsi" w:cstheme="minorBidi"/>
            <w:noProof/>
          </w:rPr>
          <w:tab/>
        </w:r>
        <w:r w:rsidR="002B15A5" w:rsidRPr="00C6128E">
          <w:rPr>
            <w:rStyle w:val="Hyperlink"/>
            <w:rFonts w:cs="Arial"/>
            <w:noProof/>
          </w:rPr>
          <w:t>Matriz Curricular</w:t>
        </w:r>
        <w:r w:rsidR="002B15A5">
          <w:rPr>
            <w:noProof/>
            <w:webHidden/>
          </w:rPr>
          <w:tab/>
        </w:r>
        <w:r w:rsidR="002B15A5">
          <w:rPr>
            <w:noProof/>
            <w:webHidden/>
          </w:rPr>
          <w:fldChar w:fldCharType="begin"/>
        </w:r>
        <w:r w:rsidR="002B15A5">
          <w:rPr>
            <w:noProof/>
            <w:webHidden/>
          </w:rPr>
          <w:instrText xml:space="preserve"> PAGEREF _Toc114584780 \h </w:instrText>
        </w:r>
        <w:r w:rsidR="002B15A5">
          <w:rPr>
            <w:noProof/>
            <w:webHidden/>
          </w:rPr>
        </w:r>
        <w:r w:rsidR="002B15A5">
          <w:rPr>
            <w:noProof/>
            <w:webHidden/>
          </w:rPr>
          <w:fldChar w:fldCharType="separate"/>
        </w:r>
        <w:r w:rsidR="002B15A5">
          <w:rPr>
            <w:noProof/>
            <w:webHidden/>
          </w:rPr>
          <w:t>18</w:t>
        </w:r>
        <w:r w:rsidR="002B15A5">
          <w:rPr>
            <w:noProof/>
            <w:webHidden/>
          </w:rPr>
          <w:fldChar w:fldCharType="end"/>
        </w:r>
      </w:hyperlink>
    </w:p>
    <w:p w14:paraId="7A8FCBF3" w14:textId="0C6D852A" w:rsidR="002B15A5" w:rsidRDefault="00107AE1">
      <w:pPr>
        <w:pStyle w:val="Sumrio3"/>
        <w:tabs>
          <w:tab w:val="left" w:pos="1320"/>
        </w:tabs>
        <w:rPr>
          <w:rFonts w:asciiTheme="minorHAnsi" w:eastAsiaTheme="minorEastAsia" w:hAnsiTheme="minorHAnsi" w:cstheme="minorBidi"/>
        </w:rPr>
      </w:pPr>
      <w:hyperlink w:anchor="_Toc114584781" w:history="1">
        <w:r w:rsidR="002B15A5" w:rsidRPr="00C6128E">
          <w:rPr>
            <w:rStyle w:val="Hyperlink"/>
            <w:rFonts w:cs="Arial"/>
          </w:rPr>
          <w:t>9.2.1</w:t>
        </w:r>
        <w:r w:rsidR="002B15A5">
          <w:rPr>
            <w:rFonts w:asciiTheme="minorHAnsi" w:eastAsiaTheme="minorEastAsia" w:hAnsiTheme="minorHAnsi" w:cstheme="minorBidi"/>
          </w:rPr>
          <w:tab/>
        </w:r>
        <w:r w:rsidR="002B15A5" w:rsidRPr="00C6128E">
          <w:rPr>
            <w:rStyle w:val="Hyperlink"/>
            <w:rFonts w:cs="Arial"/>
          </w:rPr>
          <w:t>Quadro Resumo da Organização Curricular</w:t>
        </w:r>
        <w:r w:rsidR="002B15A5">
          <w:rPr>
            <w:webHidden/>
          </w:rPr>
          <w:tab/>
        </w:r>
        <w:r w:rsidR="002B15A5">
          <w:rPr>
            <w:webHidden/>
          </w:rPr>
          <w:fldChar w:fldCharType="begin"/>
        </w:r>
        <w:r w:rsidR="002B15A5">
          <w:rPr>
            <w:webHidden/>
          </w:rPr>
          <w:instrText xml:space="preserve"> PAGEREF _Toc114584781 \h </w:instrText>
        </w:r>
        <w:r w:rsidR="002B15A5">
          <w:rPr>
            <w:webHidden/>
          </w:rPr>
        </w:r>
        <w:r w:rsidR="002B15A5">
          <w:rPr>
            <w:webHidden/>
          </w:rPr>
          <w:fldChar w:fldCharType="separate"/>
        </w:r>
        <w:r w:rsidR="002B15A5">
          <w:rPr>
            <w:webHidden/>
          </w:rPr>
          <w:t>18</w:t>
        </w:r>
        <w:r w:rsidR="002B15A5">
          <w:rPr>
            <w:webHidden/>
          </w:rPr>
          <w:fldChar w:fldCharType="end"/>
        </w:r>
      </w:hyperlink>
    </w:p>
    <w:p w14:paraId="79902A87" w14:textId="2128F77C"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82" w:history="1">
        <w:r w:rsidR="002B15A5" w:rsidRPr="00C6128E">
          <w:rPr>
            <w:rStyle w:val="Hyperlink"/>
            <w:rFonts w:cs="Arial"/>
            <w:noProof/>
          </w:rPr>
          <w:t>9.3</w:t>
        </w:r>
        <w:r w:rsidR="002B15A5">
          <w:rPr>
            <w:rFonts w:asciiTheme="minorHAnsi" w:eastAsiaTheme="minorEastAsia" w:hAnsiTheme="minorHAnsi" w:cstheme="minorBidi"/>
            <w:noProof/>
          </w:rPr>
          <w:tab/>
        </w:r>
        <w:r w:rsidR="002B15A5" w:rsidRPr="00C6128E">
          <w:rPr>
            <w:rStyle w:val="Hyperlink"/>
            <w:rFonts w:cs="Arial"/>
            <w:noProof/>
          </w:rPr>
          <w:t>Detalhamento das Unidades Curriculares</w:t>
        </w:r>
        <w:r w:rsidR="002B15A5">
          <w:rPr>
            <w:noProof/>
            <w:webHidden/>
          </w:rPr>
          <w:tab/>
        </w:r>
        <w:r w:rsidR="002B15A5">
          <w:rPr>
            <w:noProof/>
            <w:webHidden/>
          </w:rPr>
          <w:fldChar w:fldCharType="begin"/>
        </w:r>
        <w:r w:rsidR="002B15A5">
          <w:rPr>
            <w:noProof/>
            <w:webHidden/>
          </w:rPr>
          <w:instrText xml:space="preserve"> PAGEREF _Toc114584782 \h </w:instrText>
        </w:r>
        <w:r w:rsidR="002B15A5">
          <w:rPr>
            <w:noProof/>
            <w:webHidden/>
          </w:rPr>
        </w:r>
        <w:r w:rsidR="002B15A5">
          <w:rPr>
            <w:noProof/>
            <w:webHidden/>
          </w:rPr>
          <w:fldChar w:fldCharType="separate"/>
        </w:r>
        <w:r w:rsidR="002B15A5">
          <w:rPr>
            <w:noProof/>
            <w:webHidden/>
          </w:rPr>
          <w:t>19</w:t>
        </w:r>
        <w:r w:rsidR="002B15A5">
          <w:rPr>
            <w:noProof/>
            <w:webHidden/>
          </w:rPr>
          <w:fldChar w:fldCharType="end"/>
        </w:r>
      </w:hyperlink>
    </w:p>
    <w:p w14:paraId="2ABC639F" w14:textId="308B1697"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83" w:history="1">
        <w:r w:rsidR="002B15A5" w:rsidRPr="00C6128E">
          <w:rPr>
            <w:rStyle w:val="Hyperlink"/>
            <w:rFonts w:cs="Arial"/>
            <w:noProof/>
          </w:rPr>
          <w:t>9.4</w:t>
        </w:r>
        <w:r w:rsidR="002B15A5">
          <w:rPr>
            <w:rFonts w:asciiTheme="minorHAnsi" w:eastAsiaTheme="minorEastAsia" w:hAnsiTheme="minorHAnsi" w:cstheme="minorBidi"/>
            <w:noProof/>
          </w:rPr>
          <w:tab/>
        </w:r>
        <w:r w:rsidR="002B15A5" w:rsidRPr="00C6128E">
          <w:rPr>
            <w:rStyle w:val="Hyperlink"/>
            <w:rFonts w:cs="Arial"/>
            <w:noProof/>
          </w:rPr>
          <w:t>Desenvolvimento Metodológico</w:t>
        </w:r>
        <w:r w:rsidR="002B15A5">
          <w:rPr>
            <w:noProof/>
            <w:webHidden/>
          </w:rPr>
          <w:tab/>
        </w:r>
        <w:r w:rsidR="002B15A5">
          <w:rPr>
            <w:noProof/>
            <w:webHidden/>
          </w:rPr>
          <w:fldChar w:fldCharType="begin"/>
        </w:r>
        <w:r w:rsidR="002B15A5">
          <w:rPr>
            <w:noProof/>
            <w:webHidden/>
          </w:rPr>
          <w:instrText xml:space="preserve"> PAGEREF _Toc114584783 \h </w:instrText>
        </w:r>
        <w:r w:rsidR="002B15A5">
          <w:rPr>
            <w:noProof/>
            <w:webHidden/>
          </w:rPr>
        </w:r>
        <w:r w:rsidR="002B15A5">
          <w:rPr>
            <w:noProof/>
            <w:webHidden/>
          </w:rPr>
          <w:fldChar w:fldCharType="separate"/>
        </w:r>
        <w:r w:rsidR="002B15A5">
          <w:rPr>
            <w:noProof/>
            <w:webHidden/>
          </w:rPr>
          <w:t>20</w:t>
        </w:r>
        <w:r w:rsidR="002B15A5">
          <w:rPr>
            <w:noProof/>
            <w:webHidden/>
          </w:rPr>
          <w:fldChar w:fldCharType="end"/>
        </w:r>
      </w:hyperlink>
    </w:p>
    <w:p w14:paraId="184697DE" w14:textId="17D795B8"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84" w:history="1">
        <w:r w:rsidR="002B15A5" w:rsidRPr="00C6128E">
          <w:rPr>
            <w:rStyle w:val="Hyperlink"/>
            <w:rFonts w:cs="Arial"/>
            <w:noProof/>
          </w:rPr>
          <w:t>9.5</w:t>
        </w:r>
        <w:r w:rsidR="002B15A5">
          <w:rPr>
            <w:rFonts w:asciiTheme="minorHAnsi" w:eastAsiaTheme="minorEastAsia" w:hAnsiTheme="minorHAnsi" w:cstheme="minorBidi"/>
            <w:noProof/>
          </w:rPr>
          <w:tab/>
        </w:r>
        <w:r w:rsidR="002B15A5" w:rsidRPr="00C6128E">
          <w:rPr>
            <w:rStyle w:val="Hyperlink"/>
            <w:rFonts w:cs="Arial"/>
            <w:noProof/>
          </w:rPr>
          <w:t>Prática Docente</w:t>
        </w:r>
        <w:r w:rsidR="002B15A5">
          <w:rPr>
            <w:noProof/>
            <w:webHidden/>
          </w:rPr>
          <w:tab/>
        </w:r>
        <w:r w:rsidR="002B15A5">
          <w:rPr>
            <w:noProof/>
            <w:webHidden/>
          </w:rPr>
          <w:fldChar w:fldCharType="begin"/>
        </w:r>
        <w:r w:rsidR="002B15A5">
          <w:rPr>
            <w:noProof/>
            <w:webHidden/>
          </w:rPr>
          <w:instrText xml:space="preserve"> PAGEREF _Toc114584784 \h </w:instrText>
        </w:r>
        <w:r w:rsidR="002B15A5">
          <w:rPr>
            <w:noProof/>
            <w:webHidden/>
          </w:rPr>
        </w:r>
        <w:r w:rsidR="002B15A5">
          <w:rPr>
            <w:noProof/>
            <w:webHidden/>
          </w:rPr>
          <w:fldChar w:fldCharType="separate"/>
        </w:r>
        <w:r w:rsidR="002B15A5">
          <w:rPr>
            <w:noProof/>
            <w:webHidden/>
          </w:rPr>
          <w:t>22</w:t>
        </w:r>
        <w:r w:rsidR="002B15A5">
          <w:rPr>
            <w:noProof/>
            <w:webHidden/>
          </w:rPr>
          <w:fldChar w:fldCharType="end"/>
        </w:r>
      </w:hyperlink>
    </w:p>
    <w:p w14:paraId="673CCF9A" w14:textId="5173C317" w:rsidR="002B15A5" w:rsidRDefault="00107AE1">
      <w:pPr>
        <w:pStyle w:val="Sumrio1"/>
        <w:rPr>
          <w:rFonts w:asciiTheme="minorHAnsi" w:eastAsiaTheme="minorEastAsia" w:hAnsiTheme="minorHAnsi" w:cstheme="minorBidi"/>
          <w:b w:val="0"/>
          <w:caps w:val="0"/>
          <w:noProof/>
        </w:rPr>
      </w:pPr>
      <w:hyperlink w:anchor="_Toc114584785" w:history="1">
        <w:r w:rsidR="002B15A5" w:rsidRPr="00C6128E">
          <w:rPr>
            <w:rStyle w:val="Hyperlink"/>
            <w:noProof/>
          </w:rPr>
          <w:t>10</w:t>
        </w:r>
        <w:r w:rsidR="002B15A5">
          <w:rPr>
            <w:rFonts w:asciiTheme="minorHAnsi" w:eastAsiaTheme="minorEastAsia" w:hAnsiTheme="minorHAnsi" w:cstheme="minorBidi"/>
            <w:b w:val="0"/>
            <w:caps w:val="0"/>
            <w:noProof/>
          </w:rPr>
          <w:tab/>
        </w:r>
        <w:r w:rsidR="002B15A5" w:rsidRPr="00C6128E">
          <w:rPr>
            <w:rStyle w:val="Hyperlink"/>
            <w:noProof/>
          </w:rPr>
          <w:t>BIBLIOGRAFIA</w:t>
        </w:r>
        <w:r w:rsidR="002B15A5">
          <w:rPr>
            <w:noProof/>
            <w:webHidden/>
          </w:rPr>
          <w:tab/>
        </w:r>
        <w:r w:rsidR="002B15A5">
          <w:rPr>
            <w:noProof/>
            <w:webHidden/>
          </w:rPr>
          <w:fldChar w:fldCharType="begin"/>
        </w:r>
        <w:r w:rsidR="002B15A5">
          <w:rPr>
            <w:noProof/>
            <w:webHidden/>
          </w:rPr>
          <w:instrText xml:space="preserve"> PAGEREF _Toc114584785 \h </w:instrText>
        </w:r>
        <w:r w:rsidR="002B15A5">
          <w:rPr>
            <w:noProof/>
            <w:webHidden/>
          </w:rPr>
        </w:r>
        <w:r w:rsidR="002B15A5">
          <w:rPr>
            <w:noProof/>
            <w:webHidden/>
          </w:rPr>
          <w:fldChar w:fldCharType="separate"/>
        </w:r>
        <w:r w:rsidR="002B15A5">
          <w:rPr>
            <w:noProof/>
            <w:webHidden/>
          </w:rPr>
          <w:t>22</w:t>
        </w:r>
        <w:r w:rsidR="002B15A5">
          <w:rPr>
            <w:noProof/>
            <w:webHidden/>
          </w:rPr>
          <w:fldChar w:fldCharType="end"/>
        </w:r>
      </w:hyperlink>
    </w:p>
    <w:p w14:paraId="22F52A61" w14:textId="4A128A3B" w:rsidR="002B15A5" w:rsidRDefault="00107AE1">
      <w:pPr>
        <w:pStyle w:val="Sumrio1"/>
        <w:rPr>
          <w:rFonts w:asciiTheme="minorHAnsi" w:eastAsiaTheme="minorEastAsia" w:hAnsiTheme="minorHAnsi" w:cstheme="minorBidi"/>
          <w:b w:val="0"/>
          <w:caps w:val="0"/>
          <w:noProof/>
        </w:rPr>
      </w:pPr>
      <w:hyperlink w:anchor="_Toc114584786" w:history="1">
        <w:r w:rsidR="002B15A5" w:rsidRPr="00C6128E">
          <w:rPr>
            <w:rStyle w:val="Hyperlink"/>
            <w:noProof/>
          </w:rPr>
          <w:t>11</w:t>
        </w:r>
        <w:r w:rsidR="002B15A5">
          <w:rPr>
            <w:rFonts w:asciiTheme="minorHAnsi" w:eastAsiaTheme="minorEastAsia" w:hAnsiTheme="minorHAnsi" w:cstheme="minorBidi"/>
            <w:b w:val="0"/>
            <w:caps w:val="0"/>
            <w:noProof/>
          </w:rPr>
          <w:tab/>
        </w:r>
        <w:r w:rsidR="002B15A5" w:rsidRPr="00C6128E">
          <w:rPr>
            <w:rStyle w:val="Hyperlink"/>
            <w:noProof/>
          </w:rPr>
          <w:t>FREQUÊNCIA</w:t>
        </w:r>
        <w:r w:rsidR="002B15A5">
          <w:rPr>
            <w:noProof/>
            <w:webHidden/>
          </w:rPr>
          <w:tab/>
        </w:r>
        <w:r w:rsidR="002B15A5">
          <w:rPr>
            <w:noProof/>
            <w:webHidden/>
          </w:rPr>
          <w:fldChar w:fldCharType="begin"/>
        </w:r>
        <w:r w:rsidR="002B15A5">
          <w:rPr>
            <w:noProof/>
            <w:webHidden/>
          </w:rPr>
          <w:instrText xml:space="preserve"> PAGEREF _Toc114584786 \h </w:instrText>
        </w:r>
        <w:r w:rsidR="002B15A5">
          <w:rPr>
            <w:noProof/>
            <w:webHidden/>
          </w:rPr>
        </w:r>
        <w:r w:rsidR="002B15A5">
          <w:rPr>
            <w:noProof/>
            <w:webHidden/>
          </w:rPr>
          <w:fldChar w:fldCharType="separate"/>
        </w:r>
        <w:r w:rsidR="002B15A5">
          <w:rPr>
            <w:noProof/>
            <w:webHidden/>
          </w:rPr>
          <w:t>23</w:t>
        </w:r>
        <w:r w:rsidR="002B15A5">
          <w:rPr>
            <w:noProof/>
            <w:webHidden/>
          </w:rPr>
          <w:fldChar w:fldCharType="end"/>
        </w:r>
      </w:hyperlink>
    </w:p>
    <w:p w14:paraId="32678024" w14:textId="6BC18AFB" w:rsidR="002B15A5" w:rsidRDefault="00107AE1">
      <w:pPr>
        <w:pStyle w:val="Sumrio1"/>
        <w:rPr>
          <w:rFonts w:asciiTheme="minorHAnsi" w:eastAsiaTheme="minorEastAsia" w:hAnsiTheme="minorHAnsi" w:cstheme="minorBidi"/>
          <w:b w:val="0"/>
          <w:caps w:val="0"/>
          <w:noProof/>
        </w:rPr>
      </w:pPr>
      <w:hyperlink w:anchor="_Toc114584787" w:history="1">
        <w:r w:rsidR="002B15A5" w:rsidRPr="00C6128E">
          <w:rPr>
            <w:rStyle w:val="Hyperlink"/>
            <w:noProof/>
          </w:rPr>
          <w:t>12</w:t>
        </w:r>
        <w:r w:rsidR="002B15A5">
          <w:rPr>
            <w:rFonts w:asciiTheme="minorHAnsi" w:eastAsiaTheme="minorEastAsia" w:hAnsiTheme="minorHAnsi" w:cstheme="minorBidi"/>
            <w:b w:val="0"/>
            <w:caps w:val="0"/>
            <w:noProof/>
          </w:rPr>
          <w:tab/>
        </w:r>
        <w:r w:rsidR="002B15A5" w:rsidRPr="00C6128E">
          <w:rPr>
            <w:rStyle w:val="Hyperlink"/>
            <w:noProof/>
          </w:rPr>
          <w:t>APROVEITAMENTO DE ESTUDOS, CONHECIMENTOS E EXPERIÊNCIAS ANTERIORES</w:t>
        </w:r>
        <w:r w:rsidR="002B15A5">
          <w:rPr>
            <w:noProof/>
            <w:webHidden/>
          </w:rPr>
          <w:tab/>
        </w:r>
        <w:r w:rsidR="002B15A5">
          <w:rPr>
            <w:noProof/>
            <w:webHidden/>
          </w:rPr>
          <w:fldChar w:fldCharType="begin"/>
        </w:r>
        <w:r w:rsidR="002B15A5">
          <w:rPr>
            <w:noProof/>
            <w:webHidden/>
          </w:rPr>
          <w:instrText xml:space="preserve"> PAGEREF _Toc114584787 \h </w:instrText>
        </w:r>
        <w:r w:rsidR="002B15A5">
          <w:rPr>
            <w:noProof/>
            <w:webHidden/>
          </w:rPr>
        </w:r>
        <w:r w:rsidR="002B15A5">
          <w:rPr>
            <w:noProof/>
            <w:webHidden/>
          </w:rPr>
          <w:fldChar w:fldCharType="separate"/>
        </w:r>
        <w:r w:rsidR="002B15A5">
          <w:rPr>
            <w:noProof/>
            <w:webHidden/>
          </w:rPr>
          <w:t>23</w:t>
        </w:r>
        <w:r w:rsidR="002B15A5">
          <w:rPr>
            <w:noProof/>
            <w:webHidden/>
          </w:rPr>
          <w:fldChar w:fldCharType="end"/>
        </w:r>
      </w:hyperlink>
    </w:p>
    <w:p w14:paraId="47ABA1B2" w14:textId="63017363" w:rsidR="002B15A5" w:rsidRDefault="00107AE1">
      <w:pPr>
        <w:pStyle w:val="Sumrio1"/>
        <w:rPr>
          <w:rFonts w:asciiTheme="minorHAnsi" w:eastAsiaTheme="minorEastAsia" w:hAnsiTheme="minorHAnsi" w:cstheme="minorBidi"/>
          <w:b w:val="0"/>
          <w:caps w:val="0"/>
          <w:noProof/>
        </w:rPr>
      </w:pPr>
      <w:hyperlink w:anchor="_Toc114584788" w:history="1">
        <w:r w:rsidR="002B15A5" w:rsidRPr="00C6128E">
          <w:rPr>
            <w:rStyle w:val="Hyperlink"/>
            <w:noProof/>
          </w:rPr>
          <w:t>13</w:t>
        </w:r>
        <w:r w:rsidR="002B15A5">
          <w:rPr>
            <w:rFonts w:asciiTheme="minorHAnsi" w:eastAsiaTheme="minorEastAsia" w:hAnsiTheme="minorHAnsi" w:cstheme="minorBidi"/>
            <w:b w:val="0"/>
            <w:caps w:val="0"/>
            <w:noProof/>
          </w:rPr>
          <w:tab/>
        </w:r>
        <w:r w:rsidR="002B15A5" w:rsidRPr="00C6128E">
          <w:rPr>
            <w:rStyle w:val="Hyperlink"/>
            <w:noProof/>
          </w:rPr>
          <w:t>AVALIAÇÃO</w:t>
        </w:r>
        <w:r w:rsidR="002B15A5">
          <w:rPr>
            <w:noProof/>
            <w:webHidden/>
          </w:rPr>
          <w:tab/>
        </w:r>
        <w:r w:rsidR="002B15A5">
          <w:rPr>
            <w:noProof/>
            <w:webHidden/>
          </w:rPr>
          <w:fldChar w:fldCharType="begin"/>
        </w:r>
        <w:r w:rsidR="002B15A5">
          <w:rPr>
            <w:noProof/>
            <w:webHidden/>
          </w:rPr>
          <w:instrText xml:space="preserve"> PAGEREF _Toc114584788 \h </w:instrText>
        </w:r>
        <w:r w:rsidR="002B15A5">
          <w:rPr>
            <w:noProof/>
            <w:webHidden/>
          </w:rPr>
        </w:r>
        <w:r w:rsidR="002B15A5">
          <w:rPr>
            <w:noProof/>
            <w:webHidden/>
          </w:rPr>
          <w:fldChar w:fldCharType="separate"/>
        </w:r>
        <w:r w:rsidR="002B15A5">
          <w:rPr>
            <w:noProof/>
            <w:webHidden/>
          </w:rPr>
          <w:t>24</w:t>
        </w:r>
        <w:r w:rsidR="002B15A5">
          <w:rPr>
            <w:noProof/>
            <w:webHidden/>
          </w:rPr>
          <w:fldChar w:fldCharType="end"/>
        </w:r>
      </w:hyperlink>
    </w:p>
    <w:p w14:paraId="1E67017B" w14:textId="49A2D16E"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93" w:history="1">
        <w:r w:rsidR="002B15A5" w:rsidRPr="00C6128E">
          <w:rPr>
            <w:rStyle w:val="Hyperlink"/>
            <w:rFonts w:cs="Arial"/>
            <w:noProof/>
          </w:rPr>
          <w:t>13.1</w:t>
        </w:r>
        <w:r w:rsidR="002B15A5">
          <w:rPr>
            <w:rFonts w:asciiTheme="minorHAnsi" w:eastAsiaTheme="minorEastAsia" w:hAnsiTheme="minorHAnsi" w:cstheme="minorBidi"/>
            <w:noProof/>
          </w:rPr>
          <w:tab/>
        </w:r>
        <w:r w:rsidR="002B15A5" w:rsidRPr="00C6128E">
          <w:rPr>
            <w:rStyle w:val="Hyperlink"/>
            <w:rFonts w:cs="Arial"/>
            <w:noProof/>
          </w:rPr>
          <w:t>Avaliação da Aprendizagem</w:t>
        </w:r>
        <w:r w:rsidR="002B15A5">
          <w:rPr>
            <w:noProof/>
            <w:webHidden/>
          </w:rPr>
          <w:tab/>
        </w:r>
        <w:r w:rsidR="002B15A5">
          <w:rPr>
            <w:noProof/>
            <w:webHidden/>
          </w:rPr>
          <w:fldChar w:fldCharType="begin"/>
        </w:r>
        <w:r w:rsidR="002B15A5">
          <w:rPr>
            <w:noProof/>
            <w:webHidden/>
          </w:rPr>
          <w:instrText xml:space="preserve"> PAGEREF _Toc114584793 \h </w:instrText>
        </w:r>
        <w:r w:rsidR="002B15A5">
          <w:rPr>
            <w:noProof/>
            <w:webHidden/>
          </w:rPr>
        </w:r>
        <w:r w:rsidR="002B15A5">
          <w:rPr>
            <w:noProof/>
            <w:webHidden/>
          </w:rPr>
          <w:fldChar w:fldCharType="separate"/>
        </w:r>
        <w:r w:rsidR="002B15A5">
          <w:rPr>
            <w:noProof/>
            <w:webHidden/>
          </w:rPr>
          <w:t>24</w:t>
        </w:r>
        <w:r w:rsidR="002B15A5">
          <w:rPr>
            <w:noProof/>
            <w:webHidden/>
          </w:rPr>
          <w:fldChar w:fldCharType="end"/>
        </w:r>
      </w:hyperlink>
    </w:p>
    <w:p w14:paraId="70B0A106" w14:textId="04DCD8AE"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794" w:history="1">
        <w:r w:rsidR="002B15A5" w:rsidRPr="00C6128E">
          <w:rPr>
            <w:rStyle w:val="Hyperlink"/>
            <w:rFonts w:cs="Arial"/>
            <w:noProof/>
          </w:rPr>
          <w:t>13.2</w:t>
        </w:r>
        <w:r w:rsidR="002B15A5">
          <w:rPr>
            <w:rFonts w:asciiTheme="minorHAnsi" w:eastAsiaTheme="minorEastAsia" w:hAnsiTheme="minorHAnsi" w:cstheme="minorBidi"/>
            <w:noProof/>
          </w:rPr>
          <w:tab/>
        </w:r>
        <w:r w:rsidR="002B15A5" w:rsidRPr="00C6128E">
          <w:rPr>
            <w:rStyle w:val="Hyperlink"/>
            <w:rFonts w:cs="Arial"/>
            <w:noProof/>
          </w:rPr>
          <w:t>Avaliação do Curso</w:t>
        </w:r>
        <w:r w:rsidR="002B15A5">
          <w:rPr>
            <w:noProof/>
            <w:webHidden/>
          </w:rPr>
          <w:tab/>
        </w:r>
        <w:r w:rsidR="002B15A5">
          <w:rPr>
            <w:noProof/>
            <w:webHidden/>
          </w:rPr>
          <w:fldChar w:fldCharType="begin"/>
        </w:r>
        <w:r w:rsidR="002B15A5">
          <w:rPr>
            <w:noProof/>
            <w:webHidden/>
          </w:rPr>
          <w:instrText xml:space="preserve"> PAGEREF _Toc114584794 \h </w:instrText>
        </w:r>
        <w:r w:rsidR="002B15A5">
          <w:rPr>
            <w:noProof/>
            <w:webHidden/>
          </w:rPr>
        </w:r>
        <w:r w:rsidR="002B15A5">
          <w:rPr>
            <w:noProof/>
            <w:webHidden/>
          </w:rPr>
          <w:fldChar w:fldCharType="separate"/>
        </w:r>
        <w:r w:rsidR="002B15A5">
          <w:rPr>
            <w:noProof/>
            <w:webHidden/>
          </w:rPr>
          <w:t>26</w:t>
        </w:r>
        <w:r w:rsidR="002B15A5">
          <w:rPr>
            <w:noProof/>
            <w:webHidden/>
          </w:rPr>
          <w:fldChar w:fldCharType="end"/>
        </w:r>
      </w:hyperlink>
    </w:p>
    <w:p w14:paraId="431E5F1C" w14:textId="22816C4D" w:rsidR="002B15A5" w:rsidRDefault="00107AE1">
      <w:pPr>
        <w:pStyle w:val="Sumrio1"/>
        <w:rPr>
          <w:rFonts w:asciiTheme="minorHAnsi" w:eastAsiaTheme="minorEastAsia" w:hAnsiTheme="minorHAnsi" w:cstheme="minorBidi"/>
          <w:b w:val="0"/>
          <w:caps w:val="0"/>
          <w:noProof/>
        </w:rPr>
      </w:pPr>
      <w:hyperlink w:anchor="_Toc114584795" w:history="1">
        <w:r w:rsidR="002B15A5" w:rsidRPr="00C6128E">
          <w:rPr>
            <w:rStyle w:val="Hyperlink"/>
            <w:noProof/>
          </w:rPr>
          <w:t>14</w:t>
        </w:r>
        <w:r w:rsidR="002B15A5">
          <w:rPr>
            <w:rFonts w:asciiTheme="minorHAnsi" w:eastAsiaTheme="minorEastAsia" w:hAnsiTheme="minorHAnsi" w:cstheme="minorBidi"/>
            <w:b w:val="0"/>
            <w:caps w:val="0"/>
            <w:noProof/>
          </w:rPr>
          <w:tab/>
        </w:r>
        <w:r w:rsidR="002B15A5" w:rsidRPr="00C6128E">
          <w:rPr>
            <w:rStyle w:val="Hyperlink"/>
            <w:noProof/>
          </w:rPr>
          <w:t>ACESSIBILIDADE E ATENDIMENTO AOS ALUNOS COM DEFICIÊNCIA</w:t>
        </w:r>
        <w:r w:rsidR="002B15A5">
          <w:rPr>
            <w:noProof/>
            <w:webHidden/>
          </w:rPr>
          <w:tab/>
        </w:r>
        <w:r w:rsidR="002B15A5">
          <w:rPr>
            <w:noProof/>
            <w:webHidden/>
          </w:rPr>
          <w:fldChar w:fldCharType="begin"/>
        </w:r>
        <w:r w:rsidR="002B15A5">
          <w:rPr>
            <w:noProof/>
            <w:webHidden/>
          </w:rPr>
          <w:instrText xml:space="preserve"> PAGEREF _Toc114584795 \h </w:instrText>
        </w:r>
        <w:r w:rsidR="002B15A5">
          <w:rPr>
            <w:noProof/>
            <w:webHidden/>
          </w:rPr>
        </w:r>
        <w:r w:rsidR="002B15A5">
          <w:rPr>
            <w:noProof/>
            <w:webHidden/>
          </w:rPr>
          <w:fldChar w:fldCharType="separate"/>
        </w:r>
        <w:r w:rsidR="002B15A5">
          <w:rPr>
            <w:noProof/>
            <w:webHidden/>
          </w:rPr>
          <w:t>26</w:t>
        </w:r>
        <w:r w:rsidR="002B15A5">
          <w:rPr>
            <w:noProof/>
            <w:webHidden/>
          </w:rPr>
          <w:fldChar w:fldCharType="end"/>
        </w:r>
      </w:hyperlink>
    </w:p>
    <w:p w14:paraId="7F339FCB" w14:textId="48B1086D" w:rsidR="002B15A5" w:rsidRDefault="00107AE1">
      <w:pPr>
        <w:pStyle w:val="Sumrio1"/>
        <w:rPr>
          <w:rFonts w:asciiTheme="minorHAnsi" w:eastAsiaTheme="minorEastAsia" w:hAnsiTheme="minorHAnsi" w:cstheme="minorBidi"/>
          <w:b w:val="0"/>
          <w:caps w:val="0"/>
          <w:noProof/>
        </w:rPr>
      </w:pPr>
      <w:hyperlink w:anchor="_Toc114584796" w:history="1">
        <w:r w:rsidR="002B15A5" w:rsidRPr="00C6128E">
          <w:rPr>
            <w:rStyle w:val="Hyperlink"/>
            <w:noProof/>
          </w:rPr>
          <w:t>15</w:t>
        </w:r>
        <w:r w:rsidR="002B15A5">
          <w:rPr>
            <w:rFonts w:asciiTheme="minorHAnsi" w:eastAsiaTheme="minorEastAsia" w:hAnsiTheme="minorHAnsi" w:cstheme="minorBidi"/>
            <w:b w:val="0"/>
            <w:caps w:val="0"/>
            <w:noProof/>
          </w:rPr>
          <w:tab/>
        </w:r>
        <w:r w:rsidR="002B15A5" w:rsidRPr="00C6128E">
          <w:rPr>
            <w:rStyle w:val="Hyperlink"/>
            <w:noProof/>
          </w:rPr>
          <w:t>CERTIFICADOS e DIPLOMAS</w:t>
        </w:r>
        <w:r w:rsidR="002B15A5">
          <w:rPr>
            <w:noProof/>
            <w:webHidden/>
          </w:rPr>
          <w:tab/>
        </w:r>
        <w:r w:rsidR="002B15A5">
          <w:rPr>
            <w:noProof/>
            <w:webHidden/>
          </w:rPr>
          <w:fldChar w:fldCharType="begin"/>
        </w:r>
        <w:r w:rsidR="002B15A5">
          <w:rPr>
            <w:noProof/>
            <w:webHidden/>
          </w:rPr>
          <w:instrText xml:space="preserve"> PAGEREF _Toc114584796 \h </w:instrText>
        </w:r>
        <w:r w:rsidR="002B15A5">
          <w:rPr>
            <w:noProof/>
            <w:webHidden/>
          </w:rPr>
        </w:r>
        <w:r w:rsidR="002B15A5">
          <w:rPr>
            <w:noProof/>
            <w:webHidden/>
          </w:rPr>
          <w:fldChar w:fldCharType="separate"/>
        </w:r>
        <w:r w:rsidR="002B15A5">
          <w:rPr>
            <w:noProof/>
            <w:webHidden/>
          </w:rPr>
          <w:t>27</w:t>
        </w:r>
        <w:r w:rsidR="002B15A5">
          <w:rPr>
            <w:noProof/>
            <w:webHidden/>
          </w:rPr>
          <w:fldChar w:fldCharType="end"/>
        </w:r>
      </w:hyperlink>
    </w:p>
    <w:p w14:paraId="7A861ACA" w14:textId="1A093C17" w:rsidR="002B15A5" w:rsidRDefault="00107AE1">
      <w:pPr>
        <w:pStyle w:val="Sumrio1"/>
        <w:rPr>
          <w:rFonts w:asciiTheme="minorHAnsi" w:eastAsiaTheme="minorEastAsia" w:hAnsiTheme="minorHAnsi" w:cstheme="minorBidi"/>
          <w:b w:val="0"/>
          <w:caps w:val="0"/>
          <w:noProof/>
        </w:rPr>
      </w:pPr>
      <w:hyperlink w:anchor="_Toc114584799" w:history="1">
        <w:r w:rsidR="002B15A5" w:rsidRPr="00C6128E">
          <w:rPr>
            <w:rStyle w:val="Hyperlink"/>
            <w:noProof/>
          </w:rPr>
          <w:t>16</w:t>
        </w:r>
        <w:r w:rsidR="002B15A5">
          <w:rPr>
            <w:rFonts w:asciiTheme="minorHAnsi" w:eastAsiaTheme="minorEastAsia" w:hAnsiTheme="minorHAnsi" w:cstheme="minorBidi"/>
            <w:b w:val="0"/>
            <w:caps w:val="0"/>
            <w:noProof/>
          </w:rPr>
          <w:tab/>
        </w:r>
        <w:r w:rsidR="002B15A5" w:rsidRPr="00C6128E">
          <w:rPr>
            <w:rStyle w:val="Hyperlink"/>
            <w:noProof/>
          </w:rPr>
          <w:t>INSTALAÇÕES, EQUIPAMENTOS, RECURSOS TECNOLÓGICOS E BIBLIOTECA</w:t>
        </w:r>
        <w:r w:rsidR="002B15A5">
          <w:rPr>
            <w:noProof/>
            <w:webHidden/>
          </w:rPr>
          <w:tab/>
        </w:r>
        <w:r w:rsidR="002B15A5">
          <w:rPr>
            <w:noProof/>
            <w:webHidden/>
          </w:rPr>
          <w:fldChar w:fldCharType="begin"/>
        </w:r>
        <w:r w:rsidR="002B15A5">
          <w:rPr>
            <w:noProof/>
            <w:webHidden/>
          </w:rPr>
          <w:instrText xml:space="preserve"> PAGEREF _Toc114584799 \h </w:instrText>
        </w:r>
        <w:r w:rsidR="002B15A5">
          <w:rPr>
            <w:noProof/>
            <w:webHidden/>
          </w:rPr>
        </w:r>
        <w:r w:rsidR="002B15A5">
          <w:rPr>
            <w:noProof/>
            <w:webHidden/>
          </w:rPr>
          <w:fldChar w:fldCharType="separate"/>
        </w:r>
        <w:r w:rsidR="002B15A5">
          <w:rPr>
            <w:noProof/>
            <w:webHidden/>
          </w:rPr>
          <w:t>27</w:t>
        </w:r>
        <w:r w:rsidR="002B15A5">
          <w:rPr>
            <w:noProof/>
            <w:webHidden/>
          </w:rPr>
          <w:fldChar w:fldCharType="end"/>
        </w:r>
      </w:hyperlink>
    </w:p>
    <w:p w14:paraId="05BEB4E4" w14:textId="75B2140E"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801" w:history="1">
        <w:r w:rsidR="002B15A5" w:rsidRPr="00C6128E">
          <w:rPr>
            <w:rStyle w:val="Hyperlink"/>
            <w:rFonts w:cs="Arial"/>
            <w:noProof/>
          </w:rPr>
          <w:t>16.1</w:t>
        </w:r>
        <w:r w:rsidR="002B15A5">
          <w:rPr>
            <w:rFonts w:asciiTheme="minorHAnsi" w:eastAsiaTheme="minorEastAsia" w:hAnsiTheme="minorHAnsi" w:cstheme="minorBidi"/>
            <w:noProof/>
          </w:rPr>
          <w:tab/>
        </w:r>
        <w:r w:rsidR="002B15A5" w:rsidRPr="00C6128E">
          <w:rPr>
            <w:rStyle w:val="Hyperlink"/>
            <w:rFonts w:cs="Arial"/>
            <w:noProof/>
          </w:rPr>
          <w:t>Ambientes Utilizados para o Curso</w:t>
        </w:r>
        <w:r w:rsidR="002B15A5">
          <w:rPr>
            <w:noProof/>
            <w:webHidden/>
          </w:rPr>
          <w:tab/>
        </w:r>
        <w:r w:rsidR="002B15A5">
          <w:rPr>
            <w:noProof/>
            <w:webHidden/>
          </w:rPr>
          <w:fldChar w:fldCharType="begin"/>
        </w:r>
        <w:r w:rsidR="002B15A5">
          <w:rPr>
            <w:noProof/>
            <w:webHidden/>
          </w:rPr>
          <w:instrText xml:space="preserve"> PAGEREF _Toc114584801 \h </w:instrText>
        </w:r>
        <w:r w:rsidR="002B15A5">
          <w:rPr>
            <w:noProof/>
            <w:webHidden/>
          </w:rPr>
        </w:r>
        <w:r w:rsidR="002B15A5">
          <w:rPr>
            <w:noProof/>
            <w:webHidden/>
          </w:rPr>
          <w:fldChar w:fldCharType="separate"/>
        </w:r>
        <w:r w:rsidR="002B15A5">
          <w:rPr>
            <w:noProof/>
            <w:webHidden/>
          </w:rPr>
          <w:t>27</w:t>
        </w:r>
        <w:r w:rsidR="002B15A5">
          <w:rPr>
            <w:noProof/>
            <w:webHidden/>
          </w:rPr>
          <w:fldChar w:fldCharType="end"/>
        </w:r>
      </w:hyperlink>
    </w:p>
    <w:p w14:paraId="002E4BE6" w14:textId="4F0AB5F2" w:rsidR="002B15A5" w:rsidRDefault="00107AE1">
      <w:pPr>
        <w:pStyle w:val="Sumrio2"/>
        <w:tabs>
          <w:tab w:val="left" w:pos="880"/>
          <w:tab w:val="right" w:leader="dot" w:pos="8920"/>
        </w:tabs>
        <w:rPr>
          <w:rFonts w:asciiTheme="minorHAnsi" w:eastAsiaTheme="minorEastAsia" w:hAnsiTheme="minorHAnsi" w:cstheme="minorBidi"/>
          <w:noProof/>
        </w:rPr>
      </w:pPr>
      <w:hyperlink w:anchor="_Toc114584802" w:history="1">
        <w:r w:rsidR="002B15A5" w:rsidRPr="00C6128E">
          <w:rPr>
            <w:rStyle w:val="Hyperlink"/>
            <w:rFonts w:cs="Arial"/>
            <w:noProof/>
          </w:rPr>
          <w:t>16.2</w:t>
        </w:r>
        <w:r w:rsidR="002B15A5">
          <w:rPr>
            <w:rFonts w:asciiTheme="minorHAnsi" w:eastAsiaTheme="minorEastAsia" w:hAnsiTheme="minorHAnsi" w:cstheme="minorBidi"/>
            <w:noProof/>
          </w:rPr>
          <w:tab/>
        </w:r>
        <w:r w:rsidR="002B15A5" w:rsidRPr="00C6128E">
          <w:rPr>
            <w:rStyle w:val="Hyperlink"/>
            <w:rFonts w:cs="Arial"/>
            <w:noProof/>
          </w:rPr>
          <w:t>Laboratórios Disponíveis para o Curso</w:t>
        </w:r>
        <w:r w:rsidR="002B15A5">
          <w:rPr>
            <w:noProof/>
            <w:webHidden/>
          </w:rPr>
          <w:tab/>
        </w:r>
        <w:r w:rsidR="002B15A5">
          <w:rPr>
            <w:noProof/>
            <w:webHidden/>
          </w:rPr>
          <w:fldChar w:fldCharType="begin"/>
        </w:r>
        <w:r w:rsidR="002B15A5">
          <w:rPr>
            <w:noProof/>
            <w:webHidden/>
          </w:rPr>
          <w:instrText xml:space="preserve"> PAGEREF _Toc114584802 \h </w:instrText>
        </w:r>
        <w:r w:rsidR="002B15A5">
          <w:rPr>
            <w:noProof/>
            <w:webHidden/>
          </w:rPr>
        </w:r>
        <w:r w:rsidR="002B15A5">
          <w:rPr>
            <w:noProof/>
            <w:webHidden/>
          </w:rPr>
          <w:fldChar w:fldCharType="separate"/>
        </w:r>
        <w:r w:rsidR="002B15A5">
          <w:rPr>
            <w:noProof/>
            <w:webHidden/>
          </w:rPr>
          <w:t>28</w:t>
        </w:r>
        <w:r w:rsidR="002B15A5">
          <w:rPr>
            <w:noProof/>
            <w:webHidden/>
          </w:rPr>
          <w:fldChar w:fldCharType="end"/>
        </w:r>
      </w:hyperlink>
    </w:p>
    <w:p w14:paraId="0B226B75" w14:textId="6E20BD90" w:rsidR="002B15A5" w:rsidRDefault="00107AE1">
      <w:pPr>
        <w:pStyle w:val="Sumrio1"/>
        <w:rPr>
          <w:rFonts w:asciiTheme="minorHAnsi" w:eastAsiaTheme="minorEastAsia" w:hAnsiTheme="minorHAnsi" w:cstheme="minorBidi"/>
          <w:b w:val="0"/>
          <w:caps w:val="0"/>
          <w:noProof/>
        </w:rPr>
      </w:pPr>
      <w:hyperlink w:anchor="_Toc114584803" w:history="1">
        <w:r w:rsidR="002B15A5" w:rsidRPr="00C6128E">
          <w:rPr>
            <w:rStyle w:val="Hyperlink"/>
            <w:noProof/>
          </w:rPr>
          <w:t>17</w:t>
        </w:r>
        <w:r w:rsidR="002B15A5">
          <w:rPr>
            <w:rFonts w:asciiTheme="minorHAnsi" w:eastAsiaTheme="minorEastAsia" w:hAnsiTheme="minorHAnsi" w:cstheme="minorBidi"/>
            <w:b w:val="0"/>
            <w:caps w:val="0"/>
            <w:noProof/>
          </w:rPr>
          <w:tab/>
        </w:r>
        <w:r w:rsidR="002B15A5" w:rsidRPr="00C6128E">
          <w:rPr>
            <w:rStyle w:val="Hyperlink"/>
            <w:noProof/>
          </w:rPr>
          <w:t>RECURSOS HUMANOS</w:t>
        </w:r>
        <w:r w:rsidR="002B15A5">
          <w:rPr>
            <w:noProof/>
            <w:webHidden/>
          </w:rPr>
          <w:tab/>
        </w:r>
        <w:r w:rsidR="002B15A5">
          <w:rPr>
            <w:noProof/>
            <w:webHidden/>
          </w:rPr>
          <w:fldChar w:fldCharType="begin"/>
        </w:r>
        <w:r w:rsidR="002B15A5">
          <w:rPr>
            <w:noProof/>
            <w:webHidden/>
          </w:rPr>
          <w:instrText xml:space="preserve"> PAGEREF _Toc114584803 \h </w:instrText>
        </w:r>
        <w:r w:rsidR="002B15A5">
          <w:rPr>
            <w:noProof/>
            <w:webHidden/>
          </w:rPr>
        </w:r>
        <w:r w:rsidR="002B15A5">
          <w:rPr>
            <w:noProof/>
            <w:webHidden/>
          </w:rPr>
          <w:fldChar w:fldCharType="separate"/>
        </w:r>
        <w:r w:rsidR="002B15A5">
          <w:rPr>
            <w:noProof/>
            <w:webHidden/>
          </w:rPr>
          <w:t>28</w:t>
        </w:r>
        <w:r w:rsidR="002B15A5">
          <w:rPr>
            <w:noProof/>
            <w:webHidden/>
          </w:rPr>
          <w:fldChar w:fldCharType="end"/>
        </w:r>
      </w:hyperlink>
    </w:p>
    <w:p w14:paraId="4281241F" w14:textId="4CF14DEB" w:rsidR="002B15A5" w:rsidRDefault="00107AE1">
      <w:pPr>
        <w:pStyle w:val="Sumrio1"/>
        <w:rPr>
          <w:rFonts w:asciiTheme="minorHAnsi" w:eastAsiaTheme="minorEastAsia" w:hAnsiTheme="minorHAnsi" w:cstheme="minorBidi"/>
          <w:b w:val="0"/>
          <w:caps w:val="0"/>
          <w:noProof/>
        </w:rPr>
      </w:pPr>
      <w:hyperlink w:anchor="_Toc114584804" w:history="1">
        <w:r w:rsidR="002B15A5" w:rsidRPr="00C6128E">
          <w:rPr>
            <w:rStyle w:val="Hyperlink"/>
            <w:noProof/>
          </w:rPr>
          <w:t>18</w:t>
        </w:r>
        <w:r w:rsidR="002B15A5">
          <w:rPr>
            <w:rFonts w:asciiTheme="minorHAnsi" w:eastAsiaTheme="minorEastAsia" w:hAnsiTheme="minorHAnsi" w:cstheme="minorBidi"/>
            <w:b w:val="0"/>
            <w:caps w:val="0"/>
            <w:noProof/>
          </w:rPr>
          <w:tab/>
        </w:r>
        <w:r w:rsidR="002B15A5" w:rsidRPr="00C6128E">
          <w:rPr>
            <w:rStyle w:val="Hyperlink"/>
            <w:noProof/>
          </w:rPr>
          <w:t>CORPO DOCENTE</w:t>
        </w:r>
        <w:r w:rsidR="002B15A5">
          <w:rPr>
            <w:noProof/>
            <w:webHidden/>
          </w:rPr>
          <w:tab/>
        </w:r>
        <w:r w:rsidR="002B15A5">
          <w:rPr>
            <w:noProof/>
            <w:webHidden/>
          </w:rPr>
          <w:fldChar w:fldCharType="begin"/>
        </w:r>
        <w:r w:rsidR="002B15A5">
          <w:rPr>
            <w:noProof/>
            <w:webHidden/>
          </w:rPr>
          <w:instrText xml:space="preserve"> PAGEREF _Toc114584804 \h </w:instrText>
        </w:r>
        <w:r w:rsidR="002B15A5">
          <w:rPr>
            <w:noProof/>
            <w:webHidden/>
          </w:rPr>
        </w:r>
        <w:r w:rsidR="002B15A5">
          <w:rPr>
            <w:noProof/>
            <w:webHidden/>
          </w:rPr>
          <w:fldChar w:fldCharType="separate"/>
        </w:r>
        <w:r w:rsidR="002B15A5">
          <w:rPr>
            <w:noProof/>
            <w:webHidden/>
          </w:rPr>
          <w:t>29</w:t>
        </w:r>
        <w:r w:rsidR="002B15A5">
          <w:rPr>
            <w:noProof/>
            <w:webHidden/>
          </w:rPr>
          <w:fldChar w:fldCharType="end"/>
        </w:r>
      </w:hyperlink>
    </w:p>
    <w:p w14:paraId="6F539F74" w14:textId="45029061" w:rsidR="002B15A5" w:rsidRDefault="00107AE1">
      <w:pPr>
        <w:pStyle w:val="Sumrio1"/>
        <w:rPr>
          <w:rFonts w:asciiTheme="minorHAnsi" w:eastAsiaTheme="minorEastAsia" w:hAnsiTheme="minorHAnsi" w:cstheme="minorBidi"/>
          <w:b w:val="0"/>
          <w:caps w:val="0"/>
          <w:noProof/>
        </w:rPr>
      </w:pPr>
      <w:hyperlink w:anchor="_Toc114584805" w:history="1">
        <w:r w:rsidR="002B15A5" w:rsidRPr="00C6128E">
          <w:rPr>
            <w:rStyle w:val="Hyperlink"/>
            <w:noProof/>
          </w:rPr>
          <w:t>19</w:t>
        </w:r>
        <w:r w:rsidR="002B15A5">
          <w:rPr>
            <w:rFonts w:asciiTheme="minorHAnsi" w:eastAsiaTheme="minorEastAsia" w:hAnsiTheme="minorHAnsi" w:cstheme="minorBidi"/>
            <w:b w:val="0"/>
            <w:caps w:val="0"/>
            <w:noProof/>
          </w:rPr>
          <w:tab/>
        </w:r>
        <w:r w:rsidR="002B15A5" w:rsidRPr="00C6128E">
          <w:rPr>
            <w:rStyle w:val="Hyperlink"/>
            <w:noProof/>
          </w:rPr>
          <w:t>REFERÊNCIA BIBLIOGRÁFICA</w:t>
        </w:r>
        <w:r w:rsidR="002B15A5">
          <w:rPr>
            <w:noProof/>
            <w:webHidden/>
          </w:rPr>
          <w:tab/>
        </w:r>
        <w:r w:rsidR="002B15A5">
          <w:rPr>
            <w:noProof/>
            <w:webHidden/>
          </w:rPr>
          <w:fldChar w:fldCharType="begin"/>
        </w:r>
        <w:r w:rsidR="002B15A5">
          <w:rPr>
            <w:noProof/>
            <w:webHidden/>
          </w:rPr>
          <w:instrText xml:space="preserve"> PAGEREF _Toc114584805 \h </w:instrText>
        </w:r>
        <w:r w:rsidR="002B15A5">
          <w:rPr>
            <w:noProof/>
            <w:webHidden/>
          </w:rPr>
        </w:r>
        <w:r w:rsidR="002B15A5">
          <w:rPr>
            <w:noProof/>
            <w:webHidden/>
          </w:rPr>
          <w:fldChar w:fldCharType="separate"/>
        </w:r>
        <w:r w:rsidR="002B15A5">
          <w:rPr>
            <w:noProof/>
            <w:webHidden/>
          </w:rPr>
          <w:t>30</w:t>
        </w:r>
        <w:r w:rsidR="002B15A5">
          <w:rPr>
            <w:noProof/>
            <w:webHidden/>
          </w:rPr>
          <w:fldChar w:fldCharType="end"/>
        </w:r>
      </w:hyperlink>
    </w:p>
    <w:p w14:paraId="76190CC3" w14:textId="5391824E" w:rsidR="002B15A5" w:rsidRDefault="00107AE1">
      <w:pPr>
        <w:pStyle w:val="Sumrio1"/>
        <w:rPr>
          <w:rFonts w:asciiTheme="minorHAnsi" w:eastAsiaTheme="minorEastAsia" w:hAnsiTheme="minorHAnsi" w:cstheme="minorBidi"/>
          <w:b w:val="0"/>
          <w:caps w:val="0"/>
          <w:noProof/>
        </w:rPr>
      </w:pPr>
      <w:hyperlink w:anchor="_Toc114584806" w:history="1">
        <w:r w:rsidR="002B15A5" w:rsidRPr="00C6128E">
          <w:rPr>
            <w:rStyle w:val="Hyperlink"/>
            <w:noProof/>
          </w:rPr>
          <w:t>20</w:t>
        </w:r>
        <w:r w:rsidR="002B15A5">
          <w:rPr>
            <w:rFonts w:asciiTheme="minorHAnsi" w:eastAsiaTheme="minorEastAsia" w:hAnsiTheme="minorHAnsi" w:cstheme="minorBidi"/>
            <w:b w:val="0"/>
            <w:caps w:val="0"/>
            <w:noProof/>
          </w:rPr>
          <w:tab/>
        </w:r>
        <w:r w:rsidR="002B15A5" w:rsidRPr="00C6128E">
          <w:rPr>
            <w:rStyle w:val="Hyperlink"/>
            <w:noProof/>
          </w:rPr>
          <w:t>RECURSOS FINANCEIROS</w:t>
        </w:r>
        <w:r w:rsidR="002B15A5">
          <w:rPr>
            <w:noProof/>
            <w:webHidden/>
          </w:rPr>
          <w:tab/>
        </w:r>
        <w:r w:rsidR="002B15A5">
          <w:rPr>
            <w:noProof/>
            <w:webHidden/>
          </w:rPr>
          <w:fldChar w:fldCharType="begin"/>
        </w:r>
        <w:r w:rsidR="002B15A5">
          <w:rPr>
            <w:noProof/>
            <w:webHidden/>
          </w:rPr>
          <w:instrText xml:space="preserve"> PAGEREF _Toc114584806 \h </w:instrText>
        </w:r>
        <w:r w:rsidR="002B15A5">
          <w:rPr>
            <w:noProof/>
            <w:webHidden/>
          </w:rPr>
        </w:r>
        <w:r w:rsidR="002B15A5">
          <w:rPr>
            <w:noProof/>
            <w:webHidden/>
          </w:rPr>
          <w:fldChar w:fldCharType="separate"/>
        </w:r>
        <w:r w:rsidR="002B15A5">
          <w:rPr>
            <w:noProof/>
            <w:webHidden/>
          </w:rPr>
          <w:t>31</w:t>
        </w:r>
        <w:r w:rsidR="002B15A5">
          <w:rPr>
            <w:noProof/>
            <w:webHidden/>
          </w:rPr>
          <w:fldChar w:fldCharType="end"/>
        </w:r>
      </w:hyperlink>
    </w:p>
    <w:p w14:paraId="5B9A458F" w14:textId="55C5191F" w:rsidR="00F5229E" w:rsidRPr="00E9398A" w:rsidRDefault="00F5229E" w:rsidP="00F5229E">
      <w:pPr>
        <w:rPr>
          <w:rFonts w:ascii="Arial" w:hAnsi="Arial" w:cs="Arial"/>
          <w:noProof/>
        </w:rPr>
      </w:pPr>
      <w:r w:rsidRPr="00E9398A">
        <w:rPr>
          <w:rFonts w:ascii="Arial" w:hAnsi="Arial" w:cs="Arial"/>
          <w:noProof/>
        </w:rPr>
        <w:fldChar w:fldCharType="end"/>
      </w:r>
      <w:bookmarkEnd w:id="0"/>
    </w:p>
    <w:p w14:paraId="486B5FAE" w14:textId="77777777" w:rsidR="00F5229E" w:rsidRPr="00E9398A" w:rsidRDefault="00F5229E" w:rsidP="00F5229E">
      <w:pPr>
        <w:spacing w:after="0"/>
        <w:rPr>
          <w:rFonts w:ascii="Arial" w:hAnsi="Arial" w:cs="Arial"/>
          <w:noProof/>
        </w:rPr>
        <w:sectPr w:rsidR="00F5229E" w:rsidRPr="00E9398A" w:rsidSect="009A25CF">
          <w:footerReference w:type="default" r:id="rId17"/>
          <w:footerReference w:type="first" r:id="rId18"/>
          <w:type w:val="continuous"/>
          <w:pgSz w:w="11906" w:h="16838"/>
          <w:pgMar w:top="2552" w:right="1558" w:bottom="1985" w:left="1418" w:header="705" w:footer="444" w:gutter="0"/>
          <w:pgNumType w:start="3"/>
          <w:cols w:space="340"/>
          <w:titlePg/>
          <w:docGrid w:linePitch="360"/>
        </w:sectPr>
      </w:pPr>
    </w:p>
    <w:p w14:paraId="5A428328" w14:textId="77777777" w:rsidR="00F5229E" w:rsidRPr="00E9398A" w:rsidRDefault="00F5229E" w:rsidP="00F5229E">
      <w:pPr>
        <w:pStyle w:val="Ttulo1"/>
        <w:numPr>
          <w:ilvl w:val="0"/>
          <w:numId w:val="0"/>
        </w:numPr>
        <w:ind w:left="360"/>
      </w:pPr>
      <w:bookmarkStart w:id="5" w:name="_Toc479231015"/>
    </w:p>
    <w:p w14:paraId="44AE736B" w14:textId="77777777" w:rsidR="00F5229E" w:rsidRPr="00E9398A" w:rsidRDefault="00F5229E" w:rsidP="00F5229E">
      <w:pPr>
        <w:pStyle w:val="Ttulo1"/>
        <w:numPr>
          <w:ilvl w:val="0"/>
          <w:numId w:val="0"/>
        </w:numPr>
        <w:ind w:left="360"/>
      </w:pPr>
    </w:p>
    <w:p w14:paraId="738E9A32" w14:textId="77777777" w:rsidR="00F5229E" w:rsidRPr="00E9398A" w:rsidRDefault="00F5229E" w:rsidP="00F5229E">
      <w:pPr>
        <w:pStyle w:val="Legenda"/>
        <w:keepNext/>
        <w:jc w:val="center"/>
        <w:rPr>
          <w:rFonts w:cs="Arial"/>
          <w:color w:val="auto"/>
          <w:sz w:val="22"/>
          <w:szCs w:val="22"/>
        </w:rPr>
      </w:pPr>
      <w:r w:rsidRPr="00E9398A">
        <w:rPr>
          <w:rFonts w:cs="Arial"/>
          <w:color w:val="auto"/>
          <w:sz w:val="22"/>
          <w:szCs w:val="22"/>
        </w:rPr>
        <w:t>DADOS GERAIS</w:t>
      </w:r>
      <w:bookmarkEnd w:id="5"/>
    </w:p>
    <w:p w14:paraId="40BE778F" w14:textId="77777777" w:rsidR="00F5229E" w:rsidRPr="00E9398A" w:rsidRDefault="00F5229E" w:rsidP="00F5229E">
      <w:pPr>
        <w:rPr>
          <w:rFonts w:ascii="Arial" w:hAnsi="Arial" w:cs="Arial"/>
        </w:rPr>
      </w:pPr>
    </w:p>
    <w:p w14:paraId="65FD8B7A" w14:textId="77777777" w:rsidR="00F5229E" w:rsidRPr="00E9398A" w:rsidRDefault="00F5229E" w:rsidP="00F5229E">
      <w:pPr>
        <w:pStyle w:val="Legenda"/>
        <w:keepNext/>
        <w:rPr>
          <w:rFonts w:cs="Arial"/>
          <w:color w:val="auto"/>
          <w:sz w:val="22"/>
          <w:szCs w:val="22"/>
        </w:rPr>
      </w:pPr>
      <w:bookmarkStart w:id="6" w:name="_Toc479231016"/>
      <w:r w:rsidRPr="00E9398A">
        <w:rPr>
          <w:rFonts w:cs="Arial"/>
          <w:color w:val="auto"/>
          <w:sz w:val="22"/>
          <w:szCs w:val="22"/>
        </w:rPr>
        <w:t>UNIDADE ESCOLAR</w:t>
      </w:r>
      <w:bookmarkEnd w:id="6"/>
    </w:p>
    <w:p w14:paraId="4ADCC20D" w14:textId="77777777" w:rsidR="00F5229E" w:rsidRPr="00E9398A" w:rsidRDefault="00F5229E" w:rsidP="00F5229E">
      <w:pPr>
        <w:rPr>
          <w:rFonts w:ascii="Arial" w:hAnsi="Arial" w:cs="Arial"/>
        </w:rPr>
      </w:pPr>
    </w:p>
    <w:p w14:paraId="120D5ACC" w14:textId="77777777" w:rsidR="00F5229E" w:rsidRPr="00E9398A" w:rsidRDefault="00F5229E" w:rsidP="00F5229E">
      <w:pPr>
        <w:pStyle w:val="Legenda"/>
        <w:keepNext/>
        <w:rPr>
          <w:rFonts w:cs="Arial"/>
          <w:color w:val="auto"/>
          <w:sz w:val="22"/>
          <w:szCs w:val="22"/>
        </w:rPr>
      </w:pPr>
      <w:bookmarkStart w:id="7" w:name="_Toc25997682"/>
      <w:r w:rsidRPr="00E9398A">
        <w:rPr>
          <w:rFonts w:cs="Arial"/>
          <w:color w:val="auto"/>
          <w:sz w:val="22"/>
          <w:szCs w:val="22"/>
        </w:rPr>
        <w:t xml:space="preserve">Quadro </w:t>
      </w:r>
      <w:r w:rsidRPr="00E9398A">
        <w:rPr>
          <w:rFonts w:cs="Arial"/>
          <w:color w:val="auto"/>
          <w:sz w:val="22"/>
          <w:szCs w:val="22"/>
        </w:rPr>
        <w:fldChar w:fldCharType="begin"/>
      </w:r>
      <w:r w:rsidRPr="00E9398A">
        <w:rPr>
          <w:rFonts w:cs="Arial"/>
          <w:color w:val="auto"/>
          <w:sz w:val="22"/>
          <w:szCs w:val="22"/>
        </w:rPr>
        <w:instrText xml:space="preserve"> SEQ Quadro \* ARABIC </w:instrText>
      </w:r>
      <w:r w:rsidRPr="00E9398A">
        <w:rPr>
          <w:rFonts w:cs="Arial"/>
          <w:color w:val="auto"/>
          <w:sz w:val="22"/>
          <w:szCs w:val="22"/>
        </w:rPr>
        <w:fldChar w:fldCharType="separate"/>
      </w:r>
      <w:r w:rsidRPr="00E9398A">
        <w:rPr>
          <w:rFonts w:cs="Arial"/>
          <w:noProof/>
          <w:color w:val="auto"/>
          <w:sz w:val="22"/>
          <w:szCs w:val="22"/>
        </w:rPr>
        <w:t>1</w:t>
      </w:r>
      <w:r w:rsidRPr="00E9398A">
        <w:rPr>
          <w:rFonts w:cs="Arial"/>
          <w:color w:val="auto"/>
          <w:sz w:val="22"/>
          <w:szCs w:val="22"/>
        </w:rPr>
        <w:fldChar w:fldCharType="end"/>
      </w:r>
      <w:r w:rsidRPr="00E9398A">
        <w:rPr>
          <w:rFonts w:cs="Arial"/>
          <w:color w:val="auto"/>
          <w:sz w:val="22"/>
          <w:szCs w:val="22"/>
        </w:rPr>
        <w:t xml:space="preserve"> </w:t>
      </w:r>
      <w:bookmarkEnd w:id="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88"/>
      </w:tblGrid>
      <w:tr w:rsidR="00F5229E" w:rsidRPr="00E9398A" w14:paraId="72BCB328" w14:textId="77777777" w:rsidTr="009A25CF">
        <w:tc>
          <w:tcPr>
            <w:tcW w:w="2263" w:type="dxa"/>
            <w:shd w:val="clear" w:color="auto" w:fill="004990"/>
            <w:vAlign w:val="center"/>
          </w:tcPr>
          <w:p w14:paraId="2560F111" w14:textId="77777777" w:rsidR="00F5229E" w:rsidRPr="00E9398A" w:rsidRDefault="00F5229E" w:rsidP="009A25CF">
            <w:pPr>
              <w:spacing w:line="360" w:lineRule="auto"/>
              <w:rPr>
                <w:rFonts w:ascii="Arial" w:hAnsi="Arial" w:cs="Arial"/>
                <w:b/>
                <w:color w:val="FFFFFF" w:themeColor="background1"/>
              </w:rPr>
            </w:pPr>
            <w:r w:rsidRPr="00E9398A">
              <w:rPr>
                <w:rFonts w:ascii="Arial" w:hAnsi="Arial" w:cs="Arial"/>
                <w:b/>
                <w:color w:val="FFFFFF" w:themeColor="background1"/>
              </w:rPr>
              <w:t>RAZÃO SOCIAL</w:t>
            </w:r>
          </w:p>
        </w:tc>
        <w:tc>
          <w:tcPr>
            <w:tcW w:w="7088" w:type="dxa"/>
            <w:shd w:val="clear" w:color="auto" w:fill="004990"/>
            <w:vAlign w:val="center"/>
          </w:tcPr>
          <w:p w14:paraId="130CF26B" w14:textId="77777777" w:rsidR="00F5229E" w:rsidRPr="00E9398A" w:rsidRDefault="00F5229E" w:rsidP="009A25CF">
            <w:pPr>
              <w:spacing w:line="360" w:lineRule="auto"/>
              <w:jc w:val="both"/>
              <w:rPr>
                <w:rFonts w:ascii="Arial" w:hAnsi="Arial" w:cs="Arial"/>
                <w:b/>
                <w:color w:val="FFFFFF" w:themeColor="background1"/>
              </w:rPr>
            </w:pPr>
            <w:r w:rsidRPr="00E9398A">
              <w:rPr>
                <w:rFonts w:ascii="Arial" w:hAnsi="Arial" w:cs="Arial"/>
                <w:b/>
                <w:color w:val="FFFFFF" w:themeColor="background1"/>
              </w:rPr>
              <w:t>SERVIÇO NACIONAL DE APRENDIZAGEM INDUSTRIAL</w:t>
            </w:r>
          </w:p>
        </w:tc>
      </w:tr>
      <w:tr w:rsidR="00F5229E" w:rsidRPr="00E9398A" w14:paraId="712975E1" w14:textId="77777777" w:rsidTr="009A25CF">
        <w:tc>
          <w:tcPr>
            <w:tcW w:w="2263" w:type="dxa"/>
            <w:shd w:val="clear" w:color="auto" w:fill="8496B0" w:themeFill="text2" w:themeFillTint="99"/>
            <w:vAlign w:val="center"/>
          </w:tcPr>
          <w:p w14:paraId="4C31FFE4" w14:textId="77777777" w:rsidR="00F5229E" w:rsidRPr="00E9398A" w:rsidRDefault="00F5229E" w:rsidP="009A25CF">
            <w:pPr>
              <w:spacing w:line="360" w:lineRule="auto"/>
              <w:rPr>
                <w:rFonts w:ascii="Arial" w:hAnsi="Arial" w:cs="Arial"/>
                <w:b/>
              </w:rPr>
            </w:pPr>
            <w:r w:rsidRPr="00E9398A">
              <w:rPr>
                <w:rFonts w:ascii="Arial" w:hAnsi="Arial" w:cs="Arial"/>
                <w:b/>
              </w:rPr>
              <w:t>Nome fantasia</w:t>
            </w:r>
          </w:p>
        </w:tc>
        <w:tc>
          <w:tcPr>
            <w:tcW w:w="7088" w:type="dxa"/>
            <w:shd w:val="clear" w:color="auto" w:fill="auto"/>
            <w:vAlign w:val="center"/>
          </w:tcPr>
          <w:p w14:paraId="35329922" w14:textId="77777777" w:rsidR="00F5229E" w:rsidRPr="00E9398A" w:rsidRDefault="00F5229E" w:rsidP="009A25CF">
            <w:pPr>
              <w:spacing w:line="360" w:lineRule="auto"/>
              <w:rPr>
                <w:rFonts w:ascii="Arial" w:hAnsi="Arial" w:cs="Arial"/>
                <w:color w:val="FF0000"/>
              </w:rPr>
            </w:pPr>
            <w:r w:rsidRPr="00E9398A">
              <w:rPr>
                <w:rFonts w:ascii="Arial" w:hAnsi="Arial" w:cs="Arial"/>
                <w:color w:val="FF0000"/>
              </w:rPr>
              <w:t>Unidade</w:t>
            </w:r>
          </w:p>
        </w:tc>
      </w:tr>
      <w:tr w:rsidR="00F5229E" w:rsidRPr="00E9398A" w14:paraId="3D24A897" w14:textId="77777777" w:rsidTr="009A25CF">
        <w:tc>
          <w:tcPr>
            <w:tcW w:w="2263" w:type="dxa"/>
            <w:shd w:val="clear" w:color="auto" w:fill="8496B0" w:themeFill="text2" w:themeFillTint="99"/>
            <w:vAlign w:val="center"/>
          </w:tcPr>
          <w:p w14:paraId="5E9C3258" w14:textId="77777777" w:rsidR="00F5229E" w:rsidRPr="00E9398A" w:rsidRDefault="00F5229E" w:rsidP="009A25CF">
            <w:pPr>
              <w:spacing w:line="360" w:lineRule="auto"/>
              <w:rPr>
                <w:rFonts w:ascii="Arial" w:hAnsi="Arial" w:cs="Arial"/>
                <w:b/>
              </w:rPr>
            </w:pPr>
            <w:r w:rsidRPr="00E9398A">
              <w:rPr>
                <w:rFonts w:ascii="Arial" w:hAnsi="Arial" w:cs="Arial"/>
                <w:b/>
              </w:rPr>
              <w:t>CNPJ</w:t>
            </w:r>
          </w:p>
        </w:tc>
        <w:tc>
          <w:tcPr>
            <w:tcW w:w="7088" w:type="dxa"/>
            <w:shd w:val="clear" w:color="auto" w:fill="auto"/>
            <w:vAlign w:val="center"/>
          </w:tcPr>
          <w:p w14:paraId="294452AE" w14:textId="77777777" w:rsidR="00F5229E" w:rsidRPr="00E9398A" w:rsidRDefault="00F5229E" w:rsidP="009A25CF">
            <w:pPr>
              <w:spacing w:line="360" w:lineRule="auto"/>
              <w:rPr>
                <w:rFonts w:ascii="Arial" w:hAnsi="Arial" w:cs="Arial"/>
              </w:rPr>
            </w:pPr>
          </w:p>
        </w:tc>
      </w:tr>
      <w:tr w:rsidR="00F5229E" w:rsidRPr="00E9398A" w14:paraId="36157FB9" w14:textId="77777777" w:rsidTr="009A25CF">
        <w:tc>
          <w:tcPr>
            <w:tcW w:w="2263" w:type="dxa"/>
            <w:shd w:val="clear" w:color="auto" w:fill="8496B0" w:themeFill="text2" w:themeFillTint="99"/>
            <w:vAlign w:val="center"/>
          </w:tcPr>
          <w:p w14:paraId="4264785B" w14:textId="77777777" w:rsidR="00F5229E" w:rsidRPr="00E9398A" w:rsidRDefault="00F5229E" w:rsidP="009A25CF">
            <w:pPr>
              <w:spacing w:line="360" w:lineRule="auto"/>
              <w:rPr>
                <w:rFonts w:ascii="Arial" w:hAnsi="Arial" w:cs="Arial"/>
                <w:b/>
              </w:rPr>
            </w:pPr>
            <w:r w:rsidRPr="00E9398A">
              <w:rPr>
                <w:rFonts w:ascii="Arial" w:hAnsi="Arial" w:cs="Arial"/>
                <w:b/>
              </w:rPr>
              <w:t>Endereço</w:t>
            </w:r>
          </w:p>
        </w:tc>
        <w:tc>
          <w:tcPr>
            <w:tcW w:w="7088" w:type="dxa"/>
            <w:shd w:val="clear" w:color="auto" w:fill="auto"/>
            <w:vAlign w:val="center"/>
          </w:tcPr>
          <w:p w14:paraId="236A0A2F" w14:textId="77777777" w:rsidR="00F5229E" w:rsidRPr="00E9398A" w:rsidRDefault="00F5229E" w:rsidP="009A25CF">
            <w:pPr>
              <w:spacing w:line="360" w:lineRule="auto"/>
              <w:rPr>
                <w:rFonts w:ascii="Arial" w:hAnsi="Arial" w:cs="Arial"/>
              </w:rPr>
            </w:pPr>
          </w:p>
        </w:tc>
      </w:tr>
      <w:tr w:rsidR="00F5229E" w:rsidRPr="00E9398A" w14:paraId="243F9AC8" w14:textId="77777777" w:rsidTr="009A25CF">
        <w:tc>
          <w:tcPr>
            <w:tcW w:w="2263" w:type="dxa"/>
            <w:shd w:val="clear" w:color="auto" w:fill="8496B0" w:themeFill="text2" w:themeFillTint="99"/>
            <w:vAlign w:val="center"/>
          </w:tcPr>
          <w:p w14:paraId="71D19D18" w14:textId="77777777" w:rsidR="00F5229E" w:rsidRPr="00E9398A" w:rsidRDefault="00F5229E" w:rsidP="009A25CF">
            <w:pPr>
              <w:spacing w:line="360" w:lineRule="auto"/>
              <w:rPr>
                <w:rFonts w:ascii="Arial" w:hAnsi="Arial" w:cs="Arial"/>
                <w:b/>
              </w:rPr>
            </w:pPr>
            <w:r w:rsidRPr="00E9398A">
              <w:rPr>
                <w:rFonts w:ascii="Arial" w:hAnsi="Arial" w:cs="Arial"/>
                <w:b/>
              </w:rPr>
              <w:t>Cidade/UF/CEP</w:t>
            </w:r>
          </w:p>
        </w:tc>
        <w:tc>
          <w:tcPr>
            <w:tcW w:w="7088" w:type="dxa"/>
            <w:shd w:val="clear" w:color="auto" w:fill="auto"/>
            <w:vAlign w:val="center"/>
          </w:tcPr>
          <w:p w14:paraId="1184871A" w14:textId="77777777" w:rsidR="00F5229E" w:rsidRPr="00E9398A" w:rsidRDefault="00F5229E" w:rsidP="009A25CF">
            <w:pPr>
              <w:spacing w:line="360" w:lineRule="auto"/>
              <w:rPr>
                <w:rFonts w:ascii="Arial" w:hAnsi="Arial" w:cs="Arial"/>
              </w:rPr>
            </w:pPr>
          </w:p>
        </w:tc>
      </w:tr>
      <w:tr w:rsidR="00F5229E" w:rsidRPr="00E9398A" w14:paraId="5CA19678" w14:textId="77777777" w:rsidTr="009A25CF">
        <w:tc>
          <w:tcPr>
            <w:tcW w:w="2263" w:type="dxa"/>
            <w:shd w:val="clear" w:color="auto" w:fill="8496B0" w:themeFill="text2" w:themeFillTint="99"/>
            <w:vAlign w:val="center"/>
          </w:tcPr>
          <w:p w14:paraId="3721B62F" w14:textId="77777777" w:rsidR="00F5229E" w:rsidRPr="00E9398A" w:rsidRDefault="00F5229E" w:rsidP="009A25CF">
            <w:pPr>
              <w:spacing w:line="360" w:lineRule="auto"/>
              <w:rPr>
                <w:rFonts w:ascii="Arial" w:hAnsi="Arial" w:cs="Arial"/>
                <w:b/>
              </w:rPr>
            </w:pPr>
            <w:r w:rsidRPr="00E9398A">
              <w:rPr>
                <w:rFonts w:ascii="Arial" w:hAnsi="Arial" w:cs="Arial"/>
                <w:b/>
              </w:rPr>
              <w:t>Telefone</w:t>
            </w:r>
          </w:p>
        </w:tc>
        <w:tc>
          <w:tcPr>
            <w:tcW w:w="7088" w:type="dxa"/>
            <w:shd w:val="clear" w:color="auto" w:fill="auto"/>
            <w:vAlign w:val="center"/>
          </w:tcPr>
          <w:p w14:paraId="23570683" w14:textId="77777777" w:rsidR="00F5229E" w:rsidRPr="00E9398A" w:rsidRDefault="00F5229E" w:rsidP="009A25CF">
            <w:pPr>
              <w:spacing w:line="360" w:lineRule="auto"/>
              <w:rPr>
                <w:rFonts w:ascii="Arial" w:hAnsi="Arial" w:cs="Arial"/>
              </w:rPr>
            </w:pPr>
          </w:p>
        </w:tc>
      </w:tr>
      <w:tr w:rsidR="00F5229E" w:rsidRPr="00E9398A" w14:paraId="7CF23772" w14:textId="77777777" w:rsidTr="009A25CF">
        <w:tc>
          <w:tcPr>
            <w:tcW w:w="2263" w:type="dxa"/>
            <w:shd w:val="clear" w:color="auto" w:fill="8496B0" w:themeFill="text2" w:themeFillTint="99"/>
            <w:vAlign w:val="center"/>
          </w:tcPr>
          <w:p w14:paraId="3E16735A" w14:textId="77777777" w:rsidR="00F5229E" w:rsidRPr="00E9398A" w:rsidRDefault="00F5229E" w:rsidP="009A25CF">
            <w:pPr>
              <w:spacing w:line="360" w:lineRule="auto"/>
              <w:rPr>
                <w:rFonts w:ascii="Arial" w:hAnsi="Arial" w:cs="Arial"/>
                <w:b/>
              </w:rPr>
            </w:pPr>
            <w:r w:rsidRPr="00E9398A">
              <w:rPr>
                <w:rFonts w:ascii="Arial" w:hAnsi="Arial" w:cs="Arial"/>
                <w:b/>
              </w:rPr>
              <w:t>E-mail de contato</w:t>
            </w:r>
          </w:p>
        </w:tc>
        <w:tc>
          <w:tcPr>
            <w:tcW w:w="7088" w:type="dxa"/>
            <w:shd w:val="clear" w:color="auto" w:fill="auto"/>
            <w:vAlign w:val="center"/>
          </w:tcPr>
          <w:p w14:paraId="7E5423E6" w14:textId="77777777" w:rsidR="00F5229E" w:rsidRPr="00E9398A" w:rsidRDefault="00F5229E" w:rsidP="009A25CF">
            <w:pPr>
              <w:spacing w:line="360" w:lineRule="auto"/>
              <w:rPr>
                <w:rFonts w:ascii="Arial" w:hAnsi="Arial" w:cs="Arial"/>
              </w:rPr>
            </w:pPr>
          </w:p>
        </w:tc>
      </w:tr>
      <w:tr w:rsidR="00F5229E" w:rsidRPr="00E9398A" w14:paraId="0A3356C0" w14:textId="77777777" w:rsidTr="009A25CF">
        <w:trPr>
          <w:trHeight w:val="70"/>
        </w:trPr>
        <w:tc>
          <w:tcPr>
            <w:tcW w:w="2263" w:type="dxa"/>
            <w:shd w:val="clear" w:color="auto" w:fill="8496B0" w:themeFill="text2" w:themeFillTint="99"/>
            <w:vAlign w:val="center"/>
          </w:tcPr>
          <w:p w14:paraId="73460B38" w14:textId="77777777" w:rsidR="00F5229E" w:rsidRPr="00E9398A" w:rsidRDefault="00F5229E" w:rsidP="009A25CF">
            <w:pPr>
              <w:spacing w:line="360" w:lineRule="auto"/>
              <w:rPr>
                <w:rFonts w:ascii="Arial" w:hAnsi="Arial" w:cs="Arial"/>
                <w:b/>
              </w:rPr>
            </w:pPr>
            <w:r w:rsidRPr="00E9398A">
              <w:rPr>
                <w:rFonts w:ascii="Arial" w:hAnsi="Arial" w:cs="Arial"/>
                <w:b/>
              </w:rPr>
              <w:t>Site da Unidade</w:t>
            </w:r>
          </w:p>
        </w:tc>
        <w:tc>
          <w:tcPr>
            <w:tcW w:w="7088" w:type="dxa"/>
            <w:shd w:val="clear" w:color="auto" w:fill="auto"/>
            <w:vAlign w:val="center"/>
          </w:tcPr>
          <w:p w14:paraId="61295874" w14:textId="77777777" w:rsidR="00F5229E" w:rsidRPr="00E9398A" w:rsidRDefault="00107AE1" w:rsidP="009A25CF">
            <w:pPr>
              <w:spacing w:line="360" w:lineRule="auto"/>
              <w:rPr>
                <w:rFonts w:ascii="Arial" w:hAnsi="Arial" w:cs="Arial"/>
                <w:u w:val="single"/>
              </w:rPr>
            </w:pPr>
            <w:hyperlink r:id="rId19" w:history="1">
              <w:r w:rsidR="00F5229E" w:rsidRPr="00E9398A">
                <w:rPr>
                  <w:rStyle w:val="Hyperlink"/>
                  <w:rFonts w:ascii="Arial" w:hAnsi="Arial" w:cs="Arial"/>
                  <w:color w:val="2E74B5" w:themeColor="accent1" w:themeShade="BF"/>
                </w:rPr>
                <w:t>www.fiems.com.br</w:t>
              </w:r>
            </w:hyperlink>
          </w:p>
        </w:tc>
      </w:tr>
    </w:tbl>
    <w:p w14:paraId="6E93B9D9" w14:textId="77777777" w:rsidR="00F5229E" w:rsidRPr="00E9398A" w:rsidRDefault="00F5229E" w:rsidP="00F5229E">
      <w:pPr>
        <w:spacing w:after="0"/>
        <w:rPr>
          <w:rFonts w:ascii="Arial" w:hAnsi="Arial" w:cs="Arial"/>
        </w:rPr>
      </w:pPr>
    </w:p>
    <w:p w14:paraId="344D9937" w14:textId="77777777" w:rsidR="00F5229E" w:rsidRPr="00E9398A" w:rsidRDefault="00F5229E" w:rsidP="00F5229E">
      <w:pPr>
        <w:rPr>
          <w:rFonts w:ascii="Arial" w:hAnsi="Arial" w:cs="Arial"/>
        </w:rPr>
      </w:pPr>
      <w:r w:rsidRPr="00E9398A">
        <w:rPr>
          <w:rFonts w:ascii="Arial" w:hAnsi="Arial" w:cs="Arial"/>
        </w:rPr>
        <w:t xml:space="preserve">Fonte: SENAI - </w:t>
      </w:r>
      <w:r w:rsidRPr="00E9398A">
        <w:rPr>
          <w:rFonts w:ascii="Arial" w:hAnsi="Arial" w:cs="Arial"/>
          <w:color w:val="FF0000"/>
        </w:rPr>
        <w:t xml:space="preserve">XXX </w:t>
      </w:r>
    </w:p>
    <w:p w14:paraId="1FFBB5AA" w14:textId="77777777" w:rsidR="00F5229E" w:rsidRPr="00E9398A" w:rsidRDefault="00F5229E" w:rsidP="00F5229E">
      <w:pPr>
        <w:rPr>
          <w:rFonts w:ascii="Arial" w:hAnsi="Arial" w:cs="Arial"/>
        </w:rPr>
      </w:pPr>
    </w:p>
    <w:p w14:paraId="1674F6B4" w14:textId="77777777" w:rsidR="00F5229E" w:rsidRPr="00E9398A" w:rsidRDefault="00F5229E" w:rsidP="00F5229E">
      <w:pPr>
        <w:spacing w:after="0"/>
        <w:rPr>
          <w:rFonts w:ascii="Arial" w:hAnsi="Arial" w:cs="Arial"/>
        </w:rPr>
      </w:pPr>
    </w:p>
    <w:p w14:paraId="202916DB" w14:textId="77777777" w:rsidR="00F5229E" w:rsidRPr="00E9398A" w:rsidRDefault="00F5229E" w:rsidP="00F5229E">
      <w:pPr>
        <w:spacing w:after="0"/>
        <w:rPr>
          <w:rFonts w:ascii="Arial" w:hAnsi="Arial" w:cs="Arial"/>
        </w:rPr>
      </w:pPr>
    </w:p>
    <w:p w14:paraId="635EA3A0" w14:textId="77777777" w:rsidR="00F5229E" w:rsidRPr="00E9398A" w:rsidRDefault="00F5229E" w:rsidP="00F5229E">
      <w:pPr>
        <w:spacing w:after="0"/>
        <w:rPr>
          <w:rFonts w:ascii="Arial" w:hAnsi="Arial" w:cs="Arial"/>
        </w:rPr>
      </w:pPr>
    </w:p>
    <w:p w14:paraId="40B829AF" w14:textId="77777777" w:rsidR="00F5229E" w:rsidRPr="00E9398A" w:rsidRDefault="00F5229E" w:rsidP="00F5229E">
      <w:pPr>
        <w:spacing w:after="0"/>
        <w:rPr>
          <w:rFonts w:ascii="Arial" w:hAnsi="Arial" w:cs="Arial"/>
        </w:rPr>
      </w:pPr>
    </w:p>
    <w:p w14:paraId="74240260" w14:textId="77777777" w:rsidR="00F5229E" w:rsidRPr="00E9398A" w:rsidRDefault="00F5229E" w:rsidP="00F5229E">
      <w:pPr>
        <w:spacing w:after="0"/>
        <w:rPr>
          <w:rFonts w:ascii="Arial" w:hAnsi="Arial" w:cs="Arial"/>
        </w:rPr>
      </w:pPr>
    </w:p>
    <w:p w14:paraId="247C1AFB" w14:textId="77777777" w:rsidR="00F5229E" w:rsidRPr="00E9398A" w:rsidRDefault="00F5229E" w:rsidP="00F5229E">
      <w:pPr>
        <w:spacing w:after="0"/>
        <w:rPr>
          <w:rFonts w:ascii="Arial" w:hAnsi="Arial" w:cs="Arial"/>
        </w:rPr>
      </w:pPr>
      <w:r w:rsidRPr="00E9398A">
        <w:rPr>
          <w:rFonts w:ascii="Arial" w:hAnsi="Arial" w:cs="Arial"/>
        </w:rPr>
        <w:br w:type="page"/>
      </w:r>
    </w:p>
    <w:p w14:paraId="4823DDA2" w14:textId="77777777" w:rsidR="00F5229E" w:rsidRPr="00E9398A" w:rsidRDefault="00F5229E" w:rsidP="00F5229E">
      <w:pPr>
        <w:spacing w:after="0"/>
        <w:rPr>
          <w:rFonts w:ascii="Arial" w:hAnsi="Arial" w:cs="Arial"/>
          <w:b/>
          <w:bCs/>
          <w:caps/>
        </w:rPr>
      </w:pPr>
    </w:p>
    <w:p w14:paraId="22FA7083" w14:textId="77777777" w:rsidR="00F5229E" w:rsidRPr="00E9398A" w:rsidRDefault="00F5229E" w:rsidP="00F5229E">
      <w:pPr>
        <w:spacing w:after="0"/>
        <w:rPr>
          <w:rFonts w:ascii="Arial" w:hAnsi="Arial" w:cs="Arial"/>
          <w:b/>
          <w:bCs/>
          <w:caps/>
        </w:rPr>
      </w:pPr>
    </w:p>
    <w:p w14:paraId="7CBB1133" w14:textId="77777777" w:rsidR="00F5229E" w:rsidRPr="00E9398A" w:rsidRDefault="00F5229E" w:rsidP="00F5229E">
      <w:pPr>
        <w:pStyle w:val="Ttulo1"/>
      </w:pPr>
      <w:bookmarkStart w:id="8" w:name="_Toc114584760"/>
      <w:r w:rsidRPr="00E9398A">
        <w:t>TÍTULO</w:t>
      </w:r>
      <w:bookmarkEnd w:id="8"/>
      <w:r w:rsidRPr="00E9398A">
        <w:t xml:space="preserve"> </w:t>
      </w:r>
    </w:p>
    <w:p w14:paraId="2F8FD9E6" w14:textId="77777777" w:rsidR="00F5229E" w:rsidRPr="00E9398A" w:rsidRDefault="00F5229E" w:rsidP="00F5229E">
      <w:pPr>
        <w:rPr>
          <w:rFonts w:ascii="Arial" w:hAnsi="Arial" w:cs="Arial"/>
        </w:rPr>
      </w:pPr>
    </w:p>
    <w:p w14:paraId="3CA71682" w14:textId="77777777" w:rsidR="00F5229E" w:rsidRPr="00E9398A" w:rsidRDefault="00F5229E" w:rsidP="00F5229E">
      <w:pPr>
        <w:pStyle w:val="Ttulo2"/>
        <w:rPr>
          <w:rFonts w:cs="Arial"/>
        </w:rPr>
      </w:pPr>
      <w:r w:rsidRPr="00E9398A">
        <w:rPr>
          <w:rFonts w:cs="Arial"/>
        </w:rPr>
        <w:t xml:space="preserve"> </w:t>
      </w:r>
      <w:bookmarkStart w:id="9" w:name="_Toc114584761"/>
      <w:r w:rsidRPr="00E9398A">
        <w:rPr>
          <w:rFonts w:cs="Arial"/>
        </w:rPr>
        <w:t>Da Habilitação</w:t>
      </w:r>
      <w:bookmarkEnd w:id="9"/>
    </w:p>
    <w:p w14:paraId="71175DC7" w14:textId="77777777" w:rsidR="00F5229E" w:rsidRPr="00E9398A" w:rsidRDefault="00F5229E" w:rsidP="00F5229E">
      <w:pPr>
        <w:rPr>
          <w:rFonts w:ascii="Arial" w:hAnsi="Arial" w:cs="Arial"/>
        </w:rPr>
      </w:pPr>
    </w:p>
    <w:tbl>
      <w:tblPr>
        <w:tblStyle w:val="Tabelacomgrade"/>
        <w:tblW w:w="9351" w:type="dxa"/>
        <w:tblLook w:val="04A0" w:firstRow="1" w:lastRow="0" w:firstColumn="1" w:lastColumn="0" w:noHBand="0" w:noVBand="1"/>
      </w:tblPr>
      <w:tblGrid>
        <w:gridCol w:w="2405"/>
        <w:gridCol w:w="6946"/>
      </w:tblGrid>
      <w:tr w:rsidR="00F5229E" w:rsidRPr="00E9398A" w14:paraId="5F2DCFCC" w14:textId="77777777" w:rsidTr="009A25CF">
        <w:tc>
          <w:tcPr>
            <w:tcW w:w="2405" w:type="dxa"/>
            <w:shd w:val="clear" w:color="auto" w:fill="2E74B5" w:themeFill="accent1" w:themeFillShade="BF"/>
          </w:tcPr>
          <w:p w14:paraId="2875925B" w14:textId="77777777" w:rsidR="00F5229E" w:rsidRPr="00E9398A" w:rsidRDefault="00F5229E" w:rsidP="009A25CF">
            <w:pPr>
              <w:spacing w:line="360" w:lineRule="auto"/>
              <w:rPr>
                <w:rFonts w:ascii="Arial" w:hAnsi="Arial" w:cs="Arial"/>
                <w:b/>
                <w:color w:val="FFFFFF" w:themeColor="background1"/>
                <w:sz w:val="22"/>
                <w:szCs w:val="22"/>
              </w:rPr>
            </w:pPr>
            <w:r w:rsidRPr="00E9398A">
              <w:rPr>
                <w:rFonts w:ascii="Arial" w:hAnsi="Arial" w:cs="Arial"/>
                <w:b/>
                <w:color w:val="FFFFFF" w:themeColor="background1"/>
                <w:sz w:val="22"/>
                <w:szCs w:val="22"/>
              </w:rPr>
              <w:t>MODALIDADE</w:t>
            </w:r>
          </w:p>
        </w:tc>
        <w:tc>
          <w:tcPr>
            <w:tcW w:w="6946" w:type="dxa"/>
            <w:shd w:val="clear" w:color="auto" w:fill="2E74B5" w:themeFill="accent1" w:themeFillShade="BF"/>
          </w:tcPr>
          <w:p w14:paraId="417C78A9" w14:textId="77777777" w:rsidR="00F5229E" w:rsidRPr="00E9398A" w:rsidRDefault="00F5229E" w:rsidP="009A25CF">
            <w:pPr>
              <w:spacing w:line="360" w:lineRule="auto"/>
              <w:rPr>
                <w:rFonts w:ascii="Arial" w:hAnsi="Arial" w:cs="Arial"/>
                <w:b/>
                <w:color w:val="FFFFFF" w:themeColor="background1"/>
                <w:sz w:val="22"/>
                <w:szCs w:val="22"/>
              </w:rPr>
            </w:pPr>
            <w:r w:rsidRPr="00E9398A">
              <w:rPr>
                <w:rFonts w:ascii="Arial" w:hAnsi="Arial" w:cs="Arial"/>
                <w:b/>
                <w:color w:val="FFFFFF" w:themeColor="background1"/>
                <w:sz w:val="22"/>
                <w:szCs w:val="22"/>
              </w:rPr>
              <w:t>HABILITAÇÃO PROFISSIONAL TÉCNICA DE NÍVEL MÉDIO</w:t>
            </w:r>
          </w:p>
        </w:tc>
      </w:tr>
      <w:tr w:rsidR="00F5229E" w:rsidRPr="00E9398A" w14:paraId="25A52284" w14:textId="77777777" w:rsidTr="009A25CF">
        <w:tc>
          <w:tcPr>
            <w:tcW w:w="2405" w:type="dxa"/>
            <w:shd w:val="clear" w:color="auto" w:fill="8496B0" w:themeFill="text2" w:themeFillTint="99"/>
          </w:tcPr>
          <w:p w14:paraId="7B89AE3B" w14:textId="77777777" w:rsidR="00F5229E" w:rsidRPr="00E9398A" w:rsidRDefault="00F5229E" w:rsidP="009A25CF">
            <w:pPr>
              <w:spacing w:line="360" w:lineRule="auto"/>
              <w:rPr>
                <w:rFonts w:ascii="Arial" w:hAnsi="Arial" w:cs="Arial"/>
                <w:b/>
                <w:sz w:val="22"/>
                <w:szCs w:val="22"/>
              </w:rPr>
            </w:pPr>
            <w:r w:rsidRPr="00E9398A">
              <w:rPr>
                <w:rFonts w:ascii="Arial" w:hAnsi="Arial" w:cs="Arial"/>
                <w:b/>
                <w:sz w:val="22"/>
                <w:szCs w:val="22"/>
              </w:rPr>
              <w:t>Habilitação</w:t>
            </w:r>
          </w:p>
        </w:tc>
        <w:tc>
          <w:tcPr>
            <w:tcW w:w="6946" w:type="dxa"/>
          </w:tcPr>
          <w:p w14:paraId="6BEE0790" w14:textId="77777777" w:rsidR="00F5229E" w:rsidRPr="00E9398A" w:rsidRDefault="00F5229E" w:rsidP="009A25CF">
            <w:pPr>
              <w:spacing w:line="360" w:lineRule="auto"/>
              <w:rPr>
                <w:rFonts w:ascii="Arial" w:hAnsi="Arial" w:cs="Arial"/>
                <w:sz w:val="22"/>
                <w:szCs w:val="22"/>
              </w:rPr>
            </w:pPr>
          </w:p>
        </w:tc>
      </w:tr>
      <w:tr w:rsidR="00F5229E" w:rsidRPr="00E9398A" w14:paraId="2F04EB2E" w14:textId="77777777" w:rsidTr="009A25CF">
        <w:tc>
          <w:tcPr>
            <w:tcW w:w="2405" w:type="dxa"/>
            <w:shd w:val="clear" w:color="auto" w:fill="8496B0" w:themeFill="text2" w:themeFillTint="99"/>
          </w:tcPr>
          <w:p w14:paraId="4B29D787" w14:textId="77777777" w:rsidR="00F5229E" w:rsidRPr="00E9398A" w:rsidRDefault="00F5229E" w:rsidP="009A25CF">
            <w:pPr>
              <w:spacing w:line="360" w:lineRule="auto"/>
              <w:rPr>
                <w:rFonts w:ascii="Arial" w:hAnsi="Arial" w:cs="Arial"/>
                <w:b/>
                <w:sz w:val="22"/>
                <w:szCs w:val="22"/>
              </w:rPr>
            </w:pPr>
            <w:r w:rsidRPr="00E9398A">
              <w:rPr>
                <w:rFonts w:ascii="Arial" w:hAnsi="Arial" w:cs="Arial"/>
                <w:b/>
                <w:sz w:val="22"/>
                <w:szCs w:val="22"/>
              </w:rPr>
              <w:t>Carga Horária</w:t>
            </w:r>
          </w:p>
        </w:tc>
        <w:tc>
          <w:tcPr>
            <w:tcW w:w="6946" w:type="dxa"/>
          </w:tcPr>
          <w:p w14:paraId="1F3E2B04" w14:textId="77777777" w:rsidR="00F5229E" w:rsidRPr="00E9398A" w:rsidRDefault="00F5229E" w:rsidP="009A25CF">
            <w:pPr>
              <w:spacing w:line="360" w:lineRule="auto"/>
              <w:rPr>
                <w:rFonts w:ascii="Arial" w:hAnsi="Arial" w:cs="Arial"/>
                <w:sz w:val="22"/>
                <w:szCs w:val="22"/>
              </w:rPr>
            </w:pPr>
          </w:p>
        </w:tc>
      </w:tr>
      <w:tr w:rsidR="00F5229E" w:rsidRPr="00E9398A" w14:paraId="15C6A539" w14:textId="77777777" w:rsidTr="009A25CF">
        <w:tc>
          <w:tcPr>
            <w:tcW w:w="2405" w:type="dxa"/>
            <w:shd w:val="clear" w:color="auto" w:fill="8496B0" w:themeFill="text2" w:themeFillTint="99"/>
          </w:tcPr>
          <w:p w14:paraId="6ABF1C6C" w14:textId="77777777" w:rsidR="00F5229E" w:rsidRPr="00E9398A" w:rsidRDefault="00F5229E" w:rsidP="009A25CF">
            <w:pPr>
              <w:spacing w:line="360" w:lineRule="auto"/>
              <w:rPr>
                <w:rFonts w:ascii="Arial" w:hAnsi="Arial" w:cs="Arial"/>
                <w:b/>
                <w:sz w:val="22"/>
                <w:szCs w:val="22"/>
              </w:rPr>
            </w:pPr>
            <w:r w:rsidRPr="00E9398A">
              <w:rPr>
                <w:rFonts w:ascii="Arial" w:hAnsi="Arial" w:cs="Arial"/>
                <w:b/>
                <w:sz w:val="22"/>
                <w:szCs w:val="22"/>
              </w:rPr>
              <w:t>Área Profissional</w:t>
            </w:r>
          </w:p>
        </w:tc>
        <w:tc>
          <w:tcPr>
            <w:tcW w:w="6946" w:type="dxa"/>
          </w:tcPr>
          <w:p w14:paraId="40B25DD6" w14:textId="77777777" w:rsidR="00F5229E" w:rsidRPr="00E9398A" w:rsidRDefault="00F5229E" w:rsidP="009A25CF">
            <w:pPr>
              <w:spacing w:line="360" w:lineRule="auto"/>
              <w:rPr>
                <w:rFonts w:ascii="Arial" w:hAnsi="Arial" w:cs="Arial"/>
                <w:sz w:val="22"/>
                <w:szCs w:val="22"/>
              </w:rPr>
            </w:pPr>
          </w:p>
        </w:tc>
      </w:tr>
      <w:tr w:rsidR="00F5229E" w:rsidRPr="00E9398A" w14:paraId="2ED5F0F2" w14:textId="77777777" w:rsidTr="009A25CF">
        <w:tc>
          <w:tcPr>
            <w:tcW w:w="2405" w:type="dxa"/>
            <w:shd w:val="clear" w:color="auto" w:fill="8496B0" w:themeFill="text2" w:themeFillTint="99"/>
          </w:tcPr>
          <w:p w14:paraId="00BD4451" w14:textId="77777777" w:rsidR="00F5229E" w:rsidRPr="00E9398A" w:rsidRDefault="00F5229E" w:rsidP="009A25CF">
            <w:pPr>
              <w:spacing w:line="360" w:lineRule="auto"/>
              <w:rPr>
                <w:rFonts w:ascii="Arial" w:hAnsi="Arial" w:cs="Arial"/>
                <w:b/>
                <w:sz w:val="22"/>
                <w:szCs w:val="22"/>
              </w:rPr>
            </w:pPr>
            <w:r w:rsidRPr="00E9398A">
              <w:rPr>
                <w:rFonts w:ascii="Arial" w:hAnsi="Arial" w:cs="Arial"/>
                <w:b/>
                <w:sz w:val="22"/>
                <w:szCs w:val="22"/>
              </w:rPr>
              <w:t>Eixo Tecnológico</w:t>
            </w:r>
          </w:p>
        </w:tc>
        <w:tc>
          <w:tcPr>
            <w:tcW w:w="6946" w:type="dxa"/>
          </w:tcPr>
          <w:p w14:paraId="77F28B46" w14:textId="77777777" w:rsidR="00F5229E" w:rsidRPr="00E9398A" w:rsidRDefault="00F5229E" w:rsidP="009A25CF">
            <w:pPr>
              <w:spacing w:line="360" w:lineRule="auto"/>
              <w:rPr>
                <w:rFonts w:ascii="Arial" w:hAnsi="Arial" w:cs="Arial"/>
                <w:sz w:val="22"/>
                <w:szCs w:val="22"/>
              </w:rPr>
            </w:pPr>
          </w:p>
        </w:tc>
      </w:tr>
    </w:tbl>
    <w:p w14:paraId="6089444F" w14:textId="77777777" w:rsidR="00F5229E" w:rsidRPr="00E9398A" w:rsidRDefault="00F5229E" w:rsidP="00F5229E">
      <w:pPr>
        <w:rPr>
          <w:rFonts w:ascii="Arial" w:hAnsi="Arial" w:cs="Arial"/>
        </w:rPr>
      </w:pPr>
    </w:p>
    <w:p w14:paraId="0D0E8715" w14:textId="77777777" w:rsidR="00F5229E" w:rsidRPr="00E9398A" w:rsidRDefault="00F5229E" w:rsidP="00F5229E">
      <w:pPr>
        <w:tabs>
          <w:tab w:val="left" w:pos="3968"/>
        </w:tabs>
        <w:spacing w:after="0"/>
        <w:jc w:val="both"/>
        <w:rPr>
          <w:rFonts w:ascii="Arial" w:hAnsi="Arial" w:cs="Arial"/>
        </w:rPr>
      </w:pPr>
      <w:r w:rsidRPr="00E9398A">
        <w:rPr>
          <w:rFonts w:ascii="Arial" w:hAnsi="Arial" w:cs="Arial"/>
        </w:rPr>
        <w:t xml:space="preserve">Fonte: Itinerário Nacional de Educação Profissional SENAI – Versão </w:t>
      </w:r>
      <w:r w:rsidRPr="00E9398A">
        <w:rPr>
          <w:rFonts w:ascii="Arial" w:hAnsi="Arial" w:cs="Arial"/>
          <w:color w:val="FF0000"/>
        </w:rPr>
        <w:t>XXXX</w:t>
      </w:r>
    </w:p>
    <w:p w14:paraId="0160F831" w14:textId="77777777" w:rsidR="00F5229E" w:rsidRPr="00E9398A" w:rsidRDefault="00F5229E" w:rsidP="00F5229E">
      <w:pPr>
        <w:tabs>
          <w:tab w:val="left" w:pos="3968"/>
        </w:tabs>
        <w:spacing w:after="0"/>
        <w:jc w:val="both"/>
        <w:rPr>
          <w:rFonts w:ascii="Arial" w:hAnsi="Arial" w:cs="Arial"/>
        </w:rPr>
      </w:pPr>
    </w:p>
    <w:p w14:paraId="001E0ED3" w14:textId="77777777" w:rsidR="00F5229E" w:rsidRPr="00E9398A" w:rsidRDefault="00F5229E" w:rsidP="00F5229E">
      <w:pPr>
        <w:tabs>
          <w:tab w:val="left" w:pos="3968"/>
        </w:tabs>
        <w:spacing w:after="0"/>
        <w:jc w:val="both"/>
        <w:rPr>
          <w:rFonts w:ascii="Arial" w:hAnsi="Arial" w:cs="Arial"/>
        </w:rPr>
      </w:pPr>
    </w:p>
    <w:p w14:paraId="1C2B6FC6" w14:textId="77777777" w:rsidR="00F5229E" w:rsidRPr="00E9398A" w:rsidRDefault="00F5229E" w:rsidP="00F5229E">
      <w:pPr>
        <w:tabs>
          <w:tab w:val="left" w:pos="3968"/>
        </w:tabs>
        <w:spacing w:after="0"/>
        <w:jc w:val="both"/>
        <w:rPr>
          <w:rFonts w:ascii="Arial" w:hAnsi="Arial" w:cs="Arial"/>
        </w:rPr>
      </w:pPr>
    </w:p>
    <w:p w14:paraId="496BC9F8" w14:textId="77777777" w:rsidR="00F5229E" w:rsidRPr="00E9398A" w:rsidRDefault="00F5229E" w:rsidP="00F5229E">
      <w:pPr>
        <w:tabs>
          <w:tab w:val="left" w:pos="3968"/>
        </w:tabs>
        <w:spacing w:after="0"/>
        <w:jc w:val="both"/>
        <w:rPr>
          <w:rFonts w:ascii="Arial" w:hAnsi="Arial" w:cs="Arial"/>
        </w:rPr>
      </w:pPr>
    </w:p>
    <w:p w14:paraId="473004A9" w14:textId="77777777" w:rsidR="00F5229E" w:rsidRPr="00E9398A" w:rsidRDefault="00F5229E" w:rsidP="00F5229E">
      <w:pPr>
        <w:tabs>
          <w:tab w:val="left" w:pos="3968"/>
        </w:tabs>
        <w:spacing w:after="0"/>
        <w:jc w:val="both"/>
        <w:rPr>
          <w:rFonts w:ascii="Arial" w:hAnsi="Arial" w:cs="Arial"/>
        </w:rPr>
      </w:pPr>
    </w:p>
    <w:p w14:paraId="182FB1DF" w14:textId="77777777" w:rsidR="00F5229E" w:rsidRPr="00E9398A" w:rsidRDefault="00F5229E" w:rsidP="00F5229E">
      <w:pPr>
        <w:tabs>
          <w:tab w:val="left" w:pos="3968"/>
        </w:tabs>
        <w:spacing w:after="0"/>
        <w:jc w:val="both"/>
        <w:rPr>
          <w:rFonts w:ascii="Arial" w:hAnsi="Arial" w:cs="Arial"/>
        </w:rPr>
      </w:pPr>
    </w:p>
    <w:p w14:paraId="78C76FC1" w14:textId="77777777" w:rsidR="00F5229E" w:rsidRPr="00E9398A" w:rsidRDefault="00F5229E" w:rsidP="00F5229E">
      <w:pPr>
        <w:tabs>
          <w:tab w:val="left" w:pos="3968"/>
        </w:tabs>
        <w:spacing w:after="0"/>
        <w:jc w:val="both"/>
        <w:rPr>
          <w:rFonts w:ascii="Arial" w:hAnsi="Arial" w:cs="Arial"/>
        </w:rPr>
      </w:pPr>
    </w:p>
    <w:p w14:paraId="161744B7" w14:textId="77777777" w:rsidR="00F5229E" w:rsidRPr="00E9398A" w:rsidRDefault="00F5229E" w:rsidP="00F5229E">
      <w:pPr>
        <w:tabs>
          <w:tab w:val="left" w:pos="3968"/>
        </w:tabs>
        <w:spacing w:after="0"/>
        <w:jc w:val="both"/>
        <w:rPr>
          <w:rFonts w:ascii="Arial" w:hAnsi="Arial" w:cs="Arial"/>
        </w:rPr>
      </w:pPr>
    </w:p>
    <w:p w14:paraId="15B3CEDD" w14:textId="77777777" w:rsidR="00F5229E" w:rsidRPr="00E9398A" w:rsidRDefault="00F5229E" w:rsidP="00F5229E">
      <w:pPr>
        <w:tabs>
          <w:tab w:val="left" w:pos="3968"/>
        </w:tabs>
        <w:spacing w:after="0"/>
        <w:jc w:val="both"/>
        <w:rPr>
          <w:rFonts w:ascii="Arial" w:hAnsi="Arial" w:cs="Arial"/>
        </w:rPr>
      </w:pPr>
    </w:p>
    <w:p w14:paraId="2E13B879" w14:textId="77777777" w:rsidR="00F5229E" w:rsidRPr="00E9398A" w:rsidRDefault="00F5229E" w:rsidP="00F5229E">
      <w:pPr>
        <w:tabs>
          <w:tab w:val="left" w:pos="3968"/>
        </w:tabs>
        <w:spacing w:after="0"/>
        <w:jc w:val="both"/>
        <w:rPr>
          <w:rFonts w:ascii="Arial" w:hAnsi="Arial" w:cs="Arial"/>
        </w:rPr>
      </w:pPr>
    </w:p>
    <w:p w14:paraId="4598B8AC" w14:textId="77777777" w:rsidR="00F5229E" w:rsidRPr="00E9398A" w:rsidRDefault="00F5229E" w:rsidP="00F5229E">
      <w:pPr>
        <w:tabs>
          <w:tab w:val="left" w:pos="3968"/>
        </w:tabs>
        <w:spacing w:after="0"/>
        <w:jc w:val="both"/>
        <w:rPr>
          <w:rFonts w:ascii="Arial" w:hAnsi="Arial" w:cs="Arial"/>
        </w:rPr>
      </w:pPr>
    </w:p>
    <w:p w14:paraId="0EF1799A" w14:textId="77777777" w:rsidR="00F5229E" w:rsidRPr="00E9398A" w:rsidRDefault="00F5229E" w:rsidP="00F5229E">
      <w:pPr>
        <w:tabs>
          <w:tab w:val="left" w:pos="3968"/>
        </w:tabs>
        <w:spacing w:after="0"/>
        <w:jc w:val="both"/>
        <w:rPr>
          <w:rFonts w:ascii="Arial" w:hAnsi="Arial" w:cs="Arial"/>
        </w:rPr>
      </w:pPr>
    </w:p>
    <w:p w14:paraId="60D2B7A0" w14:textId="77777777" w:rsidR="00F5229E" w:rsidRPr="00E9398A" w:rsidRDefault="00F5229E" w:rsidP="00F5229E">
      <w:pPr>
        <w:tabs>
          <w:tab w:val="left" w:pos="3968"/>
        </w:tabs>
        <w:spacing w:after="0"/>
        <w:jc w:val="both"/>
        <w:rPr>
          <w:rFonts w:ascii="Arial" w:hAnsi="Arial" w:cs="Arial"/>
        </w:rPr>
      </w:pPr>
    </w:p>
    <w:p w14:paraId="0EDB5530" w14:textId="77777777" w:rsidR="00F5229E" w:rsidRPr="00E9398A" w:rsidRDefault="00F5229E" w:rsidP="00F5229E">
      <w:pPr>
        <w:tabs>
          <w:tab w:val="left" w:pos="3968"/>
        </w:tabs>
        <w:spacing w:after="0"/>
        <w:jc w:val="both"/>
        <w:rPr>
          <w:rFonts w:ascii="Arial" w:hAnsi="Arial" w:cs="Arial"/>
        </w:rPr>
      </w:pPr>
    </w:p>
    <w:p w14:paraId="0F5FC0AC" w14:textId="77777777" w:rsidR="00F5229E" w:rsidRPr="00E9398A" w:rsidRDefault="00F5229E" w:rsidP="00F5229E">
      <w:pPr>
        <w:tabs>
          <w:tab w:val="left" w:pos="3968"/>
        </w:tabs>
        <w:spacing w:after="0"/>
        <w:jc w:val="both"/>
        <w:rPr>
          <w:rFonts w:ascii="Arial" w:hAnsi="Arial" w:cs="Arial"/>
        </w:rPr>
      </w:pPr>
    </w:p>
    <w:p w14:paraId="676F3CBB" w14:textId="77777777" w:rsidR="00F5229E" w:rsidRPr="00E9398A" w:rsidRDefault="00F5229E" w:rsidP="00F5229E">
      <w:pPr>
        <w:tabs>
          <w:tab w:val="left" w:pos="3968"/>
        </w:tabs>
        <w:spacing w:after="0"/>
        <w:jc w:val="both"/>
        <w:rPr>
          <w:rFonts w:ascii="Arial" w:hAnsi="Arial" w:cs="Arial"/>
        </w:rPr>
      </w:pPr>
    </w:p>
    <w:p w14:paraId="3179BF41" w14:textId="19F77F3E" w:rsidR="00F5229E" w:rsidRDefault="00F5229E" w:rsidP="00F5229E">
      <w:pPr>
        <w:tabs>
          <w:tab w:val="left" w:pos="3968"/>
        </w:tabs>
        <w:spacing w:after="0"/>
        <w:jc w:val="both"/>
        <w:rPr>
          <w:rFonts w:ascii="Arial" w:hAnsi="Arial" w:cs="Arial"/>
        </w:rPr>
      </w:pPr>
    </w:p>
    <w:p w14:paraId="46D9389A" w14:textId="1BC840EF" w:rsidR="004F4DAF" w:rsidRDefault="004F4DAF" w:rsidP="00F5229E">
      <w:pPr>
        <w:tabs>
          <w:tab w:val="left" w:pos="3968"/>
        </w:tabs>
        <w:spacing w:after="0"/>
        <w:jc w:val="both"/>
        <w:rPr>
          <w:rFonts w:ascii="Arial" w:hAnsi="Arial" w:cs="Arial"/>
        </w:rPr>
      </w:pPr>
    </w:p>
    <w:p w14:paraId="6C6FD588" w14:textId="195FB1E7" w:rsidR="004F4DAF" w:rsidRDefault="004F4DAF" w:rsidP="00F5229E">
      <w:pPr>
        <w:tabs>
          <w:tab w:val="left" w:pos="3968"/>
        </w:tabs>
        <w:spacing w:after="0"/>
        <w:jc w:val="both"/>
        <w:rPr>
          <w:rFonts w:ascii="Arial" w:hAnsi="Arial" w:cs="Arial"/>
        </w:rPr>
      </w:pPr>
    </w:p>
    <w:p w14:paraId="0738A930" w14:textId="23BF47BE" w:rsidR="004F4DAF" w:rsidRDefault="004F4DAF" w:rsidP="00F5229E">
      <w:pPr>
        <w:tabs>
          <w:tab w:val="left" w:pos="3968"/>
        </w:tabs>
        <w:spacing w:after="0"/>
        <w:jc w:val="both"/>
        <w:rPr>
          <w:rFonts w:ascii="Arial" w:hAnsi="Arial" w:cs="Arial"/>
        </w:rPr>
      </w:pPr>
    </w:p>
    <w:p w14:paraId="7C300B6D" w14:textId="5A3358C5" w:rsidR="004F4DAF" w:rsidRDefault="004F4DAF" w:rsidP="00F5229E">
      <w:pPr>
        <w:tabs>
          <w:tab w:val="left" w:pos="3968"/>
        </w:tabs>
        <w:spacing w:after="0"/>
        <w:jc w:val="both"/>
        <w:rPr>
          <w:rFonts w:ascii="Arial" w:hAnsi="Arial" w:cs="Arial"/>
        </w:rPr>
      </w:pPr>
    </w:p>
    <w:p w14:paraId="7EE16749" w14:textId="2844670A" w:rsidR="004F4DAF" w:rsidRDefault="004F4DAF" w:rsidP="00F5229E">
      <w:pPr>
        <w:tabs>
          <w:tab w:val="left" w:pos="3968"/>
        </w:tabs>
        <w:spacing w:after="0"/>
        <w:jc w:val="both"/>
        <w:rPr>
          <w:rFonts w:ascii="Arial" w:hAnsi="Arial" w:cs="Arial"/>
        </w:rPr>
      </w:pPr>
    </w:p>
    <w:p w14:paraId="6331A680" w14:textId="02CD5B5D" w:rsidR="004F4DAF" w:rsidRDefault="004F4DAF" w:rsidP="00F5229E">
      <w:pPr>
        <w:tabs>
          <w:tab w:val="left" w:pos="3968"/>
        </w:tabs>
        <w:spacing w:after="0"/>
        <w:jc w:val="both"/>
        <w:rPr>
          <w:rFonts w:ascii="Arial" w:hAnsi="Arial" w:cs="Arial"/>
        </w:rPr>
      </w:pPr>
    </w:p>
    <w:p w14:paraId="1B36B09D" w14:textId="1C2248DD" w:rsidR="004F4DAF" w:rsidRDefault="004F4DAF" w:rsidP="00F5229E">
      <w:pPr>
        <w:tabs>
          <w:tab w:val="left" w:pos="3968"/>
        </w:tabs>
        <w:spacing w:after="0"/>
        <w:jc w:val="both"/>
        <w:rPr>
          <w:rFonts w:ascii="Arial" w:hAnsi="Arial" w:cs="Arial"/>
        </w:rPr>
      </w:pPr>
    </w:p>
    <w:p w14:paraId="6A51F7E3" w14:textId="659FA2BE" w:rsidR="004F4DAF" w:rsidRDefault="004F4DAF" w:rsidP="00F5229E">
      <w:pPr>
        <w:tabs>
          <w:tab w:val="left" w:pos="3968"/>
        </w:tabs>
        <w:spacing w:after="0"/>
        <w:jc w:val="both"/>
        <w:rPr>
          <w:rFonts w:ascii="Arial" w:hAnsi="Arial" w:cs="Arial"/>
        </w:rPr>
      </w:pPr>
    </w:p>
    <w:p w14:paraId="383346B7" w14:textId="222C9F57" w:rsidR="004F4DAF" w:rsidRDefault="004F4DAF" w:rsidP="00F5229E">
      <w:pPr>
        <w:tabs>
          <w:tab w:val="left" w:pos="3968"/>
        </w:tabs>
        <w:spacing w:after="0"/>
        <w:jc w:val="both"/>
        <w:rPr>
          <w:rFonts w:ascii="Arial" w:hAnsi="Arial" w:cs="Arial"/>
        </w:rPr>
      </w:pPr>
    </w:p>
    <w:p w14:paraId="24E9A3AD" w14:textId="3238D9DF" w:rsidR="004F4DAF" w:rsidRDefault="004F4DAF" w:rsidP="00F5229E">
      <w:pPr>
        <w:tabs>
          <w:tab w:val="left" w:pos="3968"/>
        </w:tabs>
        <w:spacing w:after="0"/>
        <w:jc w:val="both"/>
        <w:rPr>
          <w:rFonts w:ascii="Arial" w:hAnsi="Arial" w:cs="Arial"/>
        </w:rPr>
      </w:pPr>
    </w:p>
    <w:p w14:paraId="4A0B186D" w14:textId="26B4F454" w:rsidR="004F4DAF" w:rsidRDefault="004F4DAF" w:rsidP="00F5229E">
      <w:pPr>
        <w:tabs>
          <w:tab w:val="left" w:pos="3968"/>
        </w:tabs>
        <w:spacing w:after="0"/>
        <w:jc w:val="both"/>
        <w:rPr>
          <w:rFonts w:ascii="Arial" w:hAnsi="Arial" w:cs="Arial"/>
        </w:rPr>
      </w:pPr>
    </w:p>
    <w:p w14:paraId="070DEF1E" w14:textId="77777777" w:rsidR="004F4DAF" w:rsidRPr="00E9398A" w:rsidRDefault="004F4DAF" w:rsidP="00F5229E">
      <w:pPr>
        <w:tabs>
          <w:tab w:val="left" w:pos="3968"/>
        </w:tabs>
        <w:spacing w:after="0"/>
        <w:jc w:val="both"/>
        <w:rPr>
          <w:rFonts w:ascii="Arial" w:hAnsi="Arial" w:cs="Arial"/>
        </w:rPr>
      </w:pPr>
    </w:p>
    <w:p w14:paraId="26AAFAFB" w14:textId="77777777" w:rsidR="00F5229E" w:rsidRPr="00E9398A" w:rsidRDefault="00F5229E" w:rsidP="00F5229E">
      <w:pPr>
        <w:tabs>
          <w:tab w:val="left" w:pos="3968"/>
        </w:tabs>
        <w:spacing w:after="0"/>
        <w:jc w:val="both"/>
        <w:rPr>
          <w:rFonts w:ascii="Arial" w:hAnsi="Arial" w:cs="Arial"/>
        </w:rPr>
      </w:pPr>
    </w:p>
    <w:p w14:paraId="086B24E9" w14:textId="77777777" w:rsidR="00F5229E" w:rsidRPr="00E9398A" w:rsidRDefault="00F5229E" w:rsidP="00F5229E">
      <w:pPr>
        <w:tabs>
          <w:tab w:val="left" w:pos="3968"/>
        </w:tabs>
        <w:spacing w:after="0"/>
        <w:jc w:val="both"/>
        <w:rPr>
          <w:rFonts w:ascii="Arial" w:hAnsi="Arial" w:cs="Arial"/>
        </w:rPr>
      </w:pPr>
    </w:p>
    <w:p w14:paraId="1173BB31" w14:textId="77777777" w:rsidR="00F5229E" w:rsidRPr="00E9398A" w:rsidRDefault="00F5229E" w:rsidP="00F5229E">
      <w:pPr>
        <w:pStyle w:val="Ttulo1"/>
      </w:pPr>
      <w:bookmarkStart w:id="10" w:name="_Toc114584762"/>
      <w:r w:rsidRPr="00E9398A">
        <w:t>JUSTIFICATIVA</w:t>
      </w:r>
      <w:bookmarkEnd w:id="10"/>
    </w:p>
    <w:p w14:paraId="1FE0F14A" w14:textId="77777777" w:rsidR="00F5229E" w:rsidRPr="00E9398A" w:rsidRDefault="00F5229E" w:rsidP="00F5229E">
      <w:pPr>
        <w:rPr>
          <w:rFonts w:ascii="Arial" w:hAnsi="Arial" w:cs="Arial"/>
        </w:rPr>
      </w:pPr>
    </w:p>
    <w:p w14:paraId="139556FD" w14:textId="77777777" w:rsidR="00F5229E" w:rsidRPr="00E9398A" w:rsidRDefault="00F5229E" w:rsidP="00F5229E">
      <w:pPr>
        <w:pStyle w:val="Ttulo2"/>
        <w:rPr>
          <w:rFonts w:cs="Arial"/>
        </w:rPr>
      </w:pPr>
      <w:bookmarkStart w:id="11" w:name="_Toc490062334"/>
      <w:bookmarkStart w:id="12" w:name="_Toc490062410"/>
      <w:bookmarkStart w:id="13" w:name="_Toc490172621"/>
      <w:bookmarkStart w:id="14" w:name="_Toc490462987"/>
      <w:bookmarkStart w:id="15" w:name="_Toc490463080"/>
      <w:bookmarkStart w:id="16" w:name="_Toc490463173"/>
      <w:bookmarkStart w:id="17" w:name="_Toc490463487"/>
      <w:bookmarkStart w:id="18" w:name="_Toc490463855"/>
      <w:bookmarkStart w:id="19" w:name="_Toc490464134"/>
      <w:bookmarkStart w:id="20" w:name="_Toc490465124"/>
      <w:bookmarkStart w:id="21" w:name="_Toc490470058"/>
      <w:bookmarkStart w:id="22" w:name="_Toc490481581"/>
      <w:bookmarkStart w:id="23" w:name="_Toc491353824"/>
      <w:bookmarkStart w:id="24" w:name="_Toc493104308"/>
      <w:bookmarkStart w:id="25" w:name="_Toc493103442"/>
      <w:bookmarkStart w:id="26" w:name="_Toc493106497"/>
      <w:bookmarkStart w:id="27" w:name="_Toc493186343"/>
      <w:bookmarkStart w:id="28" w:name="_Toc493192774"/>
      <w:bookmarkStart w:id="29" w:name="_Toc493192889"/>
      <w:bookmarkStart w:id="30" w:name="_Toc493187528"/>
      <w:bookmarkStart w:id="31" w:name="_Toc493187611"/>
      <w:bookmarkStart w:id="32" w:name="_Toc493187704"/>
      <w:bookmarkStart w:id="33" w:name="_Toc494114532"/>
      <w:bookmarkStart w:id="34" w:name="_Toc494270121"/>
      <w:bookmarkStart w:id="35" w:name="_Toc494270202"/>
      <w:bookmarkStart w:id="36" w:name="_Toc494271424"/>
      <w:bookmarkStart w:id="37" w:name="_Toc494282290"/>
      <w:bookmarkStart w:id="38" w:name="_Toc494282367"/>
      <w:bookmarkStart w:id="39" w:name="_Toc494283632"/>
      <w:bookmarkStart w:id="40" w:name="_Toc49428372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398A">
        <w:rPr>
          <w:rFonts w:cs="Arial"/>
        </w:rPr>
        <w:t xml:space="preserve"> </w:t>
      </w:r>
      <w:bookmarkStart w:id="41" w:name="_Toc114584763"/>
      <w:r w:rsidRPr="00E9398A">
        <w:rPr>
          <w:rFonts w:cs="Arial"/>
        </w:rPr>
        <w:t>Justificativa</w:t>
      </w:r>
      <w:bookmarkEnd w:id="41"/>
    </w:p>
    <w:p w14:paraId="6336D6BD"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 SENAI Mato Grosso do Sul, sintonizado com as transformações políticas e econômicas que estão ocorrendo no Estado de Mato Grosso do Sul e com as modificações decorrentes da nova Lei de Diretrizes e Base da Educação Nacional – Lei Federal n.º 9394/96, alterada pela Lei n.º 13.415/2017, de 13 de fevereiro de 2017 e ainda de acordo com a Resolução  CNE/CP n.º 1, de 5 de janeiro de 2021 que define as Diretrizes Curriculares Nacionais Gerais para a Educação Profissional e Tecnológica, entende que a qualificação de mão de obra é condição prioritária para o crescimento e o desenvolvimento competitivo das indústrias do nosso Estado.</w:t>
      </w:r>
    </w:p>
    <w:p w14:paraId="49D8FEA8" w14:textId="77777777" w:rsidR="00F5229E" w:rsidRPr="00E9398A" w:rsidRDefault="00F5229E" w:rsidP="00F5229E">
      <w:pPr>
        <w:spacing w:after="0" w:line="360" w:lineRule="auto"/>
        <w:jc w:val="both"/>
        <w:rPr>
          <w:rFonts w:ascii="Arial" w:eastAsia="Times New Roman" w:hAnsi="Arial" w:cs="Arial"/>
        </w:rPr>
      </w:pPr>
    </w:p>
    <w:p w14:paraId="24AE3F63"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Frente a um cenário característico pelo desenvolvimento econômico e pela intensificação das atividades industriais, a demanda pela aplicação de inovações tecnológicas e investimentos em novos processos, equipamentos e maquinários, tende a crescer. O emprego de tecnologias avançadas permitiu a implantação de um processo produtivo mais rápido e flexível, tornando necessário a formação ou capacitação técnica dos trabalhadores para operar as instalações básicas, e de uma simultânea capacidade para operar as adaptações subsequentes.</w:t>
      </w:r>
    </w:p>
    <w:p w14:paraId="4BC26FF6" w14:textId="77777777" w:rsidR="00F5229E" w:rsidRPr="00E9398A" w:rsidRDefault="00F5229E" w:rsidP="00F5229E">
      <w:pPr>
        <w:spacing w:after="0" w:line="360" w:lineRule="auto"/>
        <w:jc w:val="both"/>
        <w:rPr>
          <w:rFonts w:ascii="Arial" w:eastAsia="Times New Roman" w:hAnsi="Arial" w:cs="Arial"/>
        </w:rPr>
      </w:pPr>
    </w:p>
    <w:p w14:paraId="7D4E16A4"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 xml:space="preserve">Neste contexto, é eminente o aumento da busca por profissionais capacitados, atualizados e especializados às novas tendências de mercado para atuar em todas as áreas, que necessitem de um perfil profissional mais apurado em relação a atuação no mundo do trabalho, de acordo com as normas técnicas de qualidade, segurança e preservação ambiental e manutenção. </w:t>
      </w:r>
    </w:p>
    <w:p w14:paraId="37C78F75" w14:textId="77777777" w:rsidR="00F5229E" w:rsidRPr="00E9398A" w:rsidRDefault="00F5229E" w:rsidP="00F5229E">
      <w:pPr>
        <w:spacing w:after="0" w:line="360" w:lineRule="auto"/>
        <w:jc w:val="both"/>
        <w:rPr>
          <w:rFonts w:ascii="Arial" w:eastAsia="Times New Roman" w:hAnsi="Arial" w:cs="Arial"/>
        </w:rPr>
      </w:pPr>
    </w:p>
    <w:p w14:paraId="7DD75B55"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Somado a estes fatores, as estratégias expansionistas das indústrias sul mato-grossenses defrontam com inúmeros obstáculos existentes para a contratação de mão de obra qualificada para atuar com tecnologias inovadoras e emergentes.</w:t>
      </w:r>
    </w:p>
    <w:p w14:paraId="49D7D84B" w14:textId="77777777" w:rsidR="00F5229E" w:rsidRPr="00E9398A" w:rsidRDefault="00F5229E" w:rsidP="00F5229E">
      <w:pPr>
        <w:spacing w:after="0" w:line="360" w:lineRule="auto"/>
        <w:jc w:val="both"/>
        <w:rPr>
          <w:rFonts w:ascii="Arial" w:eastAsia="Times New Roman" w:hAnsi="Arial" w:cs="Arial"/>
        </w:rPr>
      </w:pPr>
    </w:p>
    <w:p w14:paraId="78919E5E"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 xml:space="preserve">Frente ao exposto, o SENAI-MS, visa atender a demanda da indústria local e  nacional quanto à formação de recursos humanos tecnicamente qualificados e atualizados, através do desenvolvimento de competências que favoreçam a aplicação dos conhecimentos em diferentes contextos e processos que caracterizam a ocupação, numa perspectiva </w:t>
      </w:r>
      <w:r w:rsidRPr="00E9398A">
        <w:rPr>
          <w:rFonts w:ascii="Arial" w:eastAsia="Times New Roman" w:hAnsi="Arial" w:cs="Arial"/>
        </w:rPr>
        <w:lastRenderedPageBreak/>
        <w:t>interdisciplinar, favorecendo assim a  construção de capacidades que permitam ao trabalhador intervir e agir em situações nem sempre pré-estabelecidas.</w:t>
      </w:r>
    </w:p>
    <w:p w14:paraId="05757649" w14:textId="77777777" w:rsidR="00F5229E" w:rsidRPr="00E9398A" w:rsidRDefault="00F5229E" w:rsidP="00F5229E">
      <w:pPr>
        <w:shd w:val="clear" w:color="auto" w:fill="FFFFFF"/>
        <w:spacing w:after="0" w:line="360" w:lineRule="auto"/>
        <w:ind w:firstLine="709"/>
        <w:jc w:val="both"/>
        <w:rPr>
          <w:rFonts w:ascii="Arial" w:hAnsi="Arial" w:cs="Arial"/>
        </w:rPr>
      </w:pPr>
    </w:p>
    <w:p w14:paraId="064784FF" w14:textId="77777777" w:rsidR="00F5229E" w:rsidRPr="00E9398A" w:rsidRDefault="00F5229E" w:rsidP="00F5229E">
      <w:pPr>
        <w:pStyle w:val="Ttulo2"/>
        <w:rPr>
          <w:rFonts w:cs="Arial"/>
        </w:rPr>
      </w:pPr>
      <w:bookmarkStart w:id="42" w:name="_Toc114584764"/>
      <w:r w:rsidRPr="00E9398A">
        <w:rPr>
          <w:rFonts w:cs="Arial"/>
        </w:rPr>
        <w:t>Caracterização Institucional</w:t>
      </w:r>
      <w:bookmarkEnd w:id="42"/>
    </w:p>
    <w:p w14:paraId="00C5E024" w14:textId="77777777" w:rsidR="00F5229E" w:rsidRPr="00E9398A" w:rsidRDefault="00F5229E" w:rsidP="00F5229E">
      <w:pPr>
        <w:spacing w:after="0" w:line="360" w:lineRule="auto"/>
        <w:rPr>
          <w:rFonts w:ascii="Arial" w:hAnsi="Arial" w:cs="Arial"/>
        </w:rPr>
      </w:pPr>
    </w:p>
    <w:p w14:paraId="42346CB7"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O Serviço Nacional de Aprendizagem Industrial - SENAI, criado pelo Decreto Lei Federal n.º 4.048 de 22/01/1942, é entidade jurídica de direito privado, organizada e dirigida pela Confederação Nacional da Indústria - artigo 2º do Decreto Lei Federal n.º 9.576 de 12/08/1946 e o artigo 3º do Regimento aprovado pelo Decreto Federal n.º 494, de 10/01/1962.</w:t>
      </w:r>
    </w:p>
    <w:p w14:paraId="703B85B1"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Criado com o propósito de preparar trabalhadores para a Indústria Nacional, o SENAI sempre pautou sua atuação pelas demandas do mercado de trabalho, como decorrência natural das próprias razões que em, 1942, inspiraram o empresariado brasileiro na defesa da necessidade de um organismo de formação profissional para enfrentar os desafios que já se vislumbraram na época.</w:t>
      </w:r>
    </w:p>
    <w:p w14:paraId="3684BB1B" w14:textId="77777777" w:rsidR="00F5229E" w:rsidRPr="00E9398A" w:rsidRDefault="00F5229E" w:rsidP="00F5229E">
      <w:pPr>
        <w:pStyle w:val="Corpodetexto"/>
        <w:spacing w:before="0" w:after="0" w:line="360" w:lineRule="auto"/>
        <w:jc w:val="both"/>
        <w:rPr>
          <w:rFonts w:eastAsia="Times New Roman" w:cs="Arial"/>
          <w:color w:val="auto"/>
        </w:rPr>
      </w:pPr>
    </w:p>
    <w:p w14:paraId="1D0AD28D"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Composto por órgãos normativos, Conselho Nacional e Conselhos Regionais, que norteiam a atuação do sistema, e ainda, por órgãos administrativos, Departamento Nacional e Departamentos Regionais, que sistematizam e operacionalizam as ações determinadas pelos Conselhos.</w:t>
      </w:r>
    </w:p>
    <w:p w14:paraId="433C3999" w14:textId="77777777" w:rsidR="00F5229E" w:rsidRPr="00E9398A" w:rsidRDefault="00F5229E" w:rsidP="00F5229E">
      <w:pPr>
        <w:pStyle w:val="Corpodetexto"/>
        <w:spacing w:before="0" w:after="0" w:line="360" w:lineRule="auto"/>
        <w:jc w:val="both"/>
        <w:rPr>
          <w:rFonts w:eastAsia="Times New Roman" w:cs="Arial"/>
          <w:color w:val="auto"/>
        </w:rPr>
      </w:pPr>
    </w:p>
    <w:p w14:paraId="787A7C45"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O Departamento Regional de Mato Grosso do Sul, SENAI-DR/MS, foi instalado formalmente no dia 01/01/1980, mantém Unidades Operacionais, denominadas como Unidades de Ensino, preparadas com equipamentos e pessoas especializadas, para atender às necessidades de formação profissional em nível médio e técnico.</w:t>
      </w:r>
    </w:p>
    <w:p w14:paraId="0DFE4D2B" w14:textId="77777777" w:rsidR="00F5229E" w:rsidRPr="00E9398A" w:rsidRDefault="00F5229E" w:rsidP="00F5229E">
      <w:pPr>
        <w:pStyle w:val="Corpodetexto"/>
        <w:spacing w:before="0" w:after="0" w:line="360" w:lineRule="auto"/>
        <w:jc w:val="both"/>
        <w:rPr>
          <w:rFonts w:eastAsia="Times New Roman" w:cs="Arial"/>
          <w:color w:val="auto"/>
        </w:rPr>
      </w:pPr>
    </w:p>
    <w:p w14:paraId="6FE325E3"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O SENAI/DR-MS, funciona como entidade mantenedora dos cursos de Educação Profissional Técnica de Nível Médio, tendo como executoras suas Unidades Operacionais.</w:t>
      </w:r>
    </w:p>
    <w:p w14:paraId="7831694D"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Para a realização dos cursos, o SENAI-DR/MS, conta com o apoio de Unidades Móveis e Kits Didáticos transportáveis, podendo atender os locais que possuem unidades fixas, que ministrem os cursos solicitados ou em empresas para atender aos trabalhadores, industriários e colaboradores.</w:t>
      </w:r>
    </w:p>
    <w:p w14:paraId="1AA1A849" w14:textId="77777777" w:rsidR="00F5229E" w:rsidRPr="00E9398A" w:rsidRDefault="00F5229E" w:rsidP="00F5229E">
      <w:pPr>
        <w:pStyle w:val="Corpodetexto"/>
        <w:spacing w:before="0" w:after="0" w:line="360" w:lineRule="auto"/>
        <w:jc w:val="both"/>
        <w:rPr>
          <w:rFonts w:eastAsia="Times New Roman" w:cs="Arial"/>
          <w:color w:val="auto"/>
        </w:rPr>
      </w:pPr>
    </w:p>
    <w:p w14:paraId="46C1AEFE" w14:textId="77777777" w:rsidR="00F5229E" w:rsidRPr="00E9398A" w:rsidRDefault="00F5229E" w:rsidP="00F5229E">
      <w:pPr>
        <w:pStyle w:val="Corpodetexto"/>
        <w:spacing w:before="0" w:after="0" w:line="360" w:lineRule="auto"/>
        <w:jc w:val="both"/>
        <w:rPr>
          <w:rFonts w:eastAsia="Times New Roman" w:cs="Arial"/>
          <w:color w:val="auto"/>
        </w:rPr>
      </w:pPr>
      <w:bookmarkStart w:id="43" w:name="_Toc479231022"/>
      <w:r w:rsidRPr="00E9398A">
        <w:rPr>
          <w:rFonts w:eastAsia="Times New Roman" w:cs="Arial"/>
          <w:color w:val="auto"/>
        </w:rPr>
        <w:t xml:space="preserve">Com a visão de consolidar-se como o líder nacional em educação profissional e tecnológica e ser reconhecido como indutor da inovação e da transferência de tecnologias para a indústria </w:t>
      </w:r>
      <w:r w:rsidRPr="00E9398A">
        <w:rPr>
          <w:rFonts w:eastAsia="Times New Roman" w:cs="Arial"/>
          <w:color w:val="auto"/>
        </w:rPr>
        <w:lastRenderedPageBreak/>
        <w:t>brasileira, atuando com padrão internacional de excelência, o SENAI-DR/MS oportuniza por meio da oferta de cursos de Habilitação Profissional Técnica e Tecnológica, a melhoria e o desenvolvimento social, econômico e cultural do estado de Mato Grosso do Sul.</w:t>
      </w:r>
      <w:bookmarkEnd w:id="43"/>
    </w:p>
    <w:p w14:paraId="0F632224" w14:textId="77777777" w:rsidR="00F5229E" w:rsidRPr="00E9398A" w:rsidRDefault="00F5229E" w:rsidP="00F5229E">
      <w:pPr>
        <w:pStyle w:val="Corpodetexto"/>
        <w:spacing w:before="0" w:after="0" w:line="360" w:lineRule="auto"/>
        <w:jc w:val="both"/>
        <w:rPr>
          <w:rFonts w:eastAsia="Times New Roman" w:cs="Arial"/>
          <w:color w:val="auto"/>
        </w:rPr>
      </w:pPr>
    </w:p>
    <w:p w14:paraId="692166B7" w14:textId="77777777" w:rsidR="00F5229E" w:rsidRPr="00E9398A" w:rsidRDefault="00F5229E" w:rsidP="00F5229E">
      <w:pPr>
        <w:pStyle w:val="Ttulo1"/>
      </w:pPr>
      <w:bookmarkStart w:id="44" w:name="_Toc479231025"/>
      <w:bookmarkStart w:id="45" w:name="_Toc114584765"/>
      <w:r w:rsidRPr="00E9398A">
        <w:t>FUNCIONAMENTO</w:t>
      </w:r>
      <w:bookmarkEnd w:id="44"/>
      <w:bookmarkEnd w:id="45"/>
    </w:p>
    <w:p w14:paraId="416E57B1" w14:textId="77777777" w:rsidR="00F5229E" w:rsidRPr="00E9398A" w:rsidRDefault="00F5229E" w:rsidP="00F5229E">
      <w:pPr>
        <w:rPr>
          <w:rFonts w:ascii="Arial" w:hAnsi="Arial" w:cs="Arial"/>
        </w:rPr>
      </w:pPr>
    </w:p>
    <w:p w14:paraId="4126F9A4" w14:textId="77777777" w:rsidR="00F5229E" w:rsidRPr="00E9398A" w:rsidRDefault="00F5229E" w:rsidP="00F5229E">
      <w:pPr>
        <w:shd w:val="clear" w:color="auto" w:fill="FFFFFF"/>
        <w:spacing w:after="0" w:line="360" w:lineRule="auto"/>
        <w:jc w:val="both"/>
        <w:rPr>
          <w:rFonts w:ascii="Arial" w:eastAsia="Times New Roman" w:hAnsi="Arial" w:cs="Arial"/>
        </w:rPr>
      </w:pPr>
      <w:r w:rsidRPr="00E9398A">
        <w:rPr>
          <w:rFonts w:ascii="Arial" w:eastAsia="Times New Roman" w:hAnsi="Arial" w:cs="Arial"/>
        </w:rPr>
        <w:t>O funcionamento do curso seguirá estrutura definida neste projeto de curso a ser aprovado pelo Conselho Regional SENAI-DR/MS, bem como normas e legislação vigente dos órgãos competentes desta área.</w:t>
      </w:r>
    </w:p>
    <w:p w14:paraId="0F43E857" w14:textId="77777777" w:rsidR="00F5229E" w:rsidRPr="00E9398A" w:rsidRDefault="00F5229E" w:rsidP="00F5229E">
      <w:pPr>
        <w:shd w:val="clear" w:color="auto" w:fill="FFFFFF"/>
        <w:spacing w:after="0" w:line="360" w:lineRule="auto"/>
        <w:jc w:val="both"/>
        <w:rPr>
          <w:rFonts w:ascii="Arial" w:eastAsia="Times New Roman" w:hAnsi="Arial" w:cs="Arial"/>
        </w:rPr>
      </w:pPr>
    </w:p>
    <w:p w14:paraId="3B350A54" w14:textId="77777777" w:rsidR="00F5229E" w:rsidRPr="00E9398A" w:rsidRDefault="00F5229E" w:rsidP="00F5229E">
      <w:pPr>
        <w:shd w:val="clear" w:color="auto" w:fill="FFFFFF"/>
        <w:spacing w:after="0" w:line="360" w:lineRule="auto"/>
        <w:jc w:val="both"/>
        <w:rPr>
          <w:rFonts w:ascii="Arial" w:eastAsia="Times New Roman" w:hAnsi="Arial" w:cs="Arial"/>
        </w:rPr>
      </w:pPr>
      <w:r w:rsidRPr="00E9398A">
        <w:rPr>
          <w:rFonts w:ascii="Arial" w:eastAsia="Times New Roman" w:hAnsi="Arial" w:cs="Arial"/>
        </w:rPr>
        <w:t>A Unidade Operacional ao planejar a execução do curso observará o calendário escolar anual, aprovado pela Gerência de Educação, períodos e horários definidos pela Gerência da Unidade Operacional, como também, o local e ambientes físicos que serão ocupados pela(s) turma(s) durante a realização do curso.</w:t>
      </w:r>
    </w:p>
    <w:p w14:paraId="7CD9FF3F" w14:textId="77777777" w:rsidR="00F5229E" w:rsidRPr="00E9398A" w:rsidRDefault="00F5229E" w:rsidP="00F5229E">
      <w:pPr>
        <w:shd w:val="clear" w:color="auto" w:fill="FFFFFF"/>
        <w:spacing w:after="0" w:line="360" w:lineRule="auto"/>
        <w:jc w:val="both"/>
        <w:rPr>
          <w:rFonts w:ascii="Arial" w:eastAsia="Times New Roman" w:hAnsi="Arial" w:cs="Arial"/>
        </w:rPr>
      </w:pPr>
    </w:p>
    <w:p w14:paraId="5221FFB5" w14:textId="77777777" w:rsidR="00F5229E" w:rsidRPr="00E9398A" w:rsidRDefault="00F5229E" w:rsidP="00F5229E">
      <w:pPr>
        <w:pStyle w:val="Ttulo2"/>
        <w:rPr>
          <w:rFonts w:cs="Arial"/>
        </w:rPr>
      </w:pPr>
      <w:bookmarkStart w:id="46" w:name="_Toc490062343"/>
      <w:bookmarkStart w:id="47" w:name="_Toc490062419"/>
      <w:bookmarkStart w:id="48" w:name="_Toc490172630"/>
      <w:bookmarkStart w:id="49" w:name="_Toc490462996"/>
      <w:bookmarkStart w:id="50" w:name="_Toc490463089"/>
      <w:bookmarkStart w:id="51" w:name="_Toc490463182"/>
      <w:bookmarkStart w:id="52" w:name="_Toc490463496"/>
      <w:bookmarkStart w:id="53" w:name="_Toc490463864"/>
      <w:bookmarkStart w:id="54" w:name="_Toc490464143"/>
      <w:bookmarkStart w:id="55" w:name="_Toc490465133"/>
      <w:bookmarkStart w:id="56" w:name="_Toc490470067"/>
      <w:bookmarkStart w:id="57" w:name="_Toc490481590"/>
      <w:bookmarkStart w:id="58" w:name="_Toc491353862"/>
      <w:bookmarkStart w:id="59" w:name="_Toc493104322"/>
      <w:bookmarkStart w:id="60" w:name="_Toc493103484"/>
      <w:bookmarkStart w:id="61" w:name="_Toc493106551"/>
      <w:bookmarkStart w:id="62" w:name="_Toc493186358"/>
      <w:bookmarkStart w:id="63" w:name="_Toc493192788"/>
      <w:bookmarkStart w:id="64" w:name="_Toc493192943"/>
      <w:bookmarkStart w:id="65" w:name="_Toc493187540"/>
      <w:bookmarkStart w:id="66" w:name="_Toc493187623"/>
      <w:bookmarkStart w:id="67" w:name="_Toc493187716"/>
      <w:bookmarkStart w:id="68" w:name="_Toc494114544"/>
      <w:bookmarkStart w:id="69" w:name="_Toc494270133"/>
      <w:bookmarkStart w:id="70" w:name="_Toc494270214"/>
      <w:bookmarkStart w:id="71" w:name="_Toc494271433"/>
      <w:bookmarkStart w:id="72" w:name="_Toc494282299"/>
      <w:bookmarkStart w:id="73" w:name="_Toc494282376"/>
      <w:bookmarkStart w:id="74" w:name="_Toc494283641"/>
      <w:bookmarkStart w:id="75" w:name="_Toc494283733"/>
      <w:bookmarkStart w:id="76" w:name="_Toc497317896"/>
      <w:bookmarkStart w:id="77" w:name="_Toc497317972"/>
      <w:bookmarkStart w:id="78" w:name="_Toc505588310"/>
      <w:bookmarkStart w:id="79" w:name="_Toc505606127"/>
      <w:bookmarkStart w:id="80" w:name="_Toc11458476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E9398A">
        <w:rPr>
          <w:rFonts w:cs="Arial"/>
        </w:rPr>
        <w:t>Local de Realização</w:t>
      </w:r>
      <w:bookmarkEnd w:id="80"/>
    </w:p>
    <w:p w14:paraId="7D5BAB47" w14:textId="77777777" w:rsidR="00F5229E" w:rsidRPr="00E9398A" w:rsidRDefault="00F5229E" w:rsidP="00F5229E">
      <w:pPr>
        <w:rPr>
          <w:rFonts w:ascii="Arial" w:hAnsi="Arial" w:cs="Arial"/>
        </w:rPr>
      </w:pPr>
    </w:p>
    <w:p w14:paraId="40C6AB8B"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 xml:space="preserve">O curso será realizado </w:t>
      </w:r>
      <w:r w:rsidRPr="00D7010F">
        <w:rPr>
          <w:rFonts w:ascii="Arial" w:eastAsia="Times New Roman" w:hAnsi="Arial" w:cs="Arial"/>
        </w:rPr>
        <w:t xml:space="preserve">..........................–..................– MS, CEP: </w:t>
      </w:r>
      <w:r w:rsidRPr="00D7010F">
        <w:rPr>
          <w:rFonts w:ascii="Arial" w:hAnsi="Arial" w:cs="Arial"/>
        </w:rPr>
        <w:t>.................</w:t>
      </w:r>
      <w:r w:rsidRPr="00D7010F">
        <w:rPr>
          <w:rFonts w:ascii="Arial" w:eastAsia="Times New Roman" w:hAnsi="Arial" w:cs="Arial"/>
        </w:rPr>
        <w:t>.</w:t>
      </w:r>
    </w:p>
    <w:p w14:paraId="20AFCAF1" w14:textId="77777777" w:rsidR="00F5229E" w:rsidRPr="00E9398A" w:rsidRDefault="00F5229E" w:rsidP="00F5229E">
      <w:pPr>
        <w:spacing w:after="0" w:line="360" w:lineRule="auto"/>
        <w:rPr>
          <w:rFonts w:ascii="Arial" w:hAnsi="Arial" w:cs="Arial"/>
        </w:rPr>
      </w:pPr>
    </w:p>
    <w:p w14:paraId="1309320E" w14:textId="77777777" w:rsidR="00F5229E" w:rsidRPr="00E9398A" w:rsidRDefault="00F5229E" w:rsidP="00F5229E">
      <w:pPr>
        <w:pStyle w:val="Ttulo2"/>
        <w:rPr>
          <w:rFonts w:cs="Arial"/>
        </w:rPr>
      </w:pPr>
      <w:bookmarkStart w:id="81" w:name="_Toc114584767"/>
      <w:r w:rsidRPr="00E9398A">
        <w:rPr>
          <w:rFonts w:cs="Arial"/>
        </w:rPr>
        <w:t>Horários</w:t>
      </w:r>
      <w:bookmarkEnd w:id="81"/>
    </w:p>
    <w:p w14:paraId="62D206E5" w14:textId="77777777" w:rsidR="00F5229E" w:rsidRPr="00E9398A" w:rsidRDefault="00F5229E" w:rsidP="00F5229E">
      <w:pPr>
        <w:spacing w:after="0" w:line="360" w:lineRule="auto"/>
        <w:rPr>
          <w:rFonts w:ascii="Arial" w:hAnsi="Arial" w:cs="Arial"/>
        </w:rPr>
      </w:pPr>
    </w:p>
    <w:p w14:paraId="2E5F67CB"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Os horários das aulas serão organizados em calendário escolar elaborado pela Unidade Operacional.</w:t>
      </w:r>
    </w:p>
    <w:p w14:paraId="1D1DA01A" w14:textId="77777777" w:rsidR="00F5229E" w:rsidRPr="00E9398A" w:rsidRDefault="00F5229E" w:rsidP="00F5229E">
      <w:pPr>
        <w:spacing w:after="0" w:line="360" w:lineRule="auto"/>
        <w:jc w:val="both"/>
        <w:rPr>
          <w:rFonts w:ascii="Arial" w:eastAsia="Times New Roman" w:hAnsi="Arial" w:cs="Arial"/>
        </w:rPr>
      </w:pPr>
    </w:p>
    <w:p w14:paraId="1493D89E"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Quando houver necessidade de reposição de aulas, estas serão acrescidas dos dias letivos previstos até se completar a carga horária estabelecida no Plano de Curso.</w:t>
      </w:r>
    </w:p>
    <w:p w14:paraId="06E9F0B5" w14:textId="77777777" w:rsidR="00F5229E" w:rsidRPr="00E9398A" w:rsidRDefault="00F5229E" w:rsidP="00F5229E">
      <w:pPr>
        <w:spacing w:after="0" w:line="360" w:lineRule="auto"/>
        <w:jc w:val="both"/>
        <w:rPr>
          <w:rFonts w:ascii="Arial" w:eastAsia="Times New Roman" w:hAnsi="Arial" w:cs="Arial"/>
        </w:rPr>
      </w:pPr>
    </w:p>
    <w:p w14:paraId="57C3F1EC" w14:textId="77777777" w:rsidR="00F5229E" w:rsidRPr="00E9398A" w:rsidRDefault="00F5229E" w:rsidP="00F5229E">
      <w:pPr>
        <w:pStyle w:val="Ttulo1"/>
      </w:pPr>
      <w:bookmarkStart w:id="82" w:name="_Toc114584768"/>
      <w:r w:rsidRPr="00E9398A">
        <w:t>REQUISITOS DE ACESSO AO CURSO</w:t>
      </w:r>
      <w:bookmarkEnd w:id="82"/>
    </w:p>
    <w:p w14:paraId="1324BDFC" w14:textId="77777777" w:rsidR="00F5229E" w:rsidRPr="00E9398A" w:rsidRDefault="00F5229E" w:rsidP="00F5229E">
      <w:pPr>
        <w:spacing w:after="0" w:line="360" w:lineRule="auto"/>
        <w:rPr>
          <w:rFonts w:ascii="Arial" w:hAnsi="Arial" w:cs="Arial"/>
        </w:rPr>
      </w:pPr>
    </w:p>
    <w:p w14:paraId="03991875" w14:textId="77777777" w:rsidR="00F5229E" w:rsidRPr="00E9398A" w:rsidRDefault="00F5229E" w:rsidP="00F5229E">
      <w:pPr>
        <w:shd w:val="clear" w:color="auto" w:fill="FFFFFF"/>
        <w:spacing w:after="0" w:line="360" w:lineRule="auto"/>
        <w:jc w:val="both"/>
        <w:rPr>
          <w:rFonts w:ascii="Arial" w:eastAsia="Times New Roman" w:hAnsi="Arial" w:cs="Arial"/>
        </w:rPr>
      </w:pPr>
      <w:r w:rsidRPr="00E9398A">
        <w:rPr>
          <w:rFonts w:ascii="Arial" w:eastAsia="Times New Roman" w:hAnsi="Arial" w:cs="Arial"/>
        </w:rPr>
        <w:t>Para acesso ao curso, o candidato deverá atender, entre outros, os seguintes requisitos:</w:t>
      </w:r>
    </w:p>
    <w:p w14:paraId="234C04EA" w14:textId="77777777" w:rsidR="00F5229E" w:rsidRPr="00E9398A" w:rsidRDefault="00F5229E" w:rsidP="00F5229E">
      <w:pPr>
        <w:shd w:val="clear" w:color="auto" w:fill="FFFFFF"/>
        <w:spacing w:after="0" w:line="360" w:lineRule="auto"/>
        <w:jc w:val="both"/>
        <w:rPr>
          <w:rFonts w:ascii="Arial" w:eastAsia="Times New Roman" w:hAnsi="Arial" w:cs="Arial"/>
        </w:rPr>
      </w:pPr>
    </w:p>
    <w:p w14:paraId="366558A1" w14:textId="77777777" w:rsidR="00F5229E" w:rsidRPr="00E9398A" w:rsidRDefault="00F5229E" w:rsidP="00F5229E">
      <w:pPr>
        <w:pStyle w:val="PargrafodaLista"/>
        <w:numPr>
          <w:ilvl w:val="0"/>
          <w:numId w:val="37"/>
        </w:numPr>
        <w:spacing w:before="0" w:after="0" w:line="360" w:lineRule="auto"/>
        <w:jc w:val="both"/>
        <w:rPr>
          <w:rFonts w:ascii="Arial" w:hAnsi="Arial" w:cs="Arial"/>
        </w:rPr>
      </w:pPr>
      <w:r w:rsidRPr="00E9398A">
        <w:rPr>
          <w:rFonts w:ascii="Arial" w:hAnsi="Arial" w:cs="Arial"/>
        </w:rPr>
        <w:t>Ter concluído o ensino fundamental e comprovar matrícula no ensino médio;</w:t>
      </w:r>
    </w:p>
    <w:p w14:paraId="6905E73C" w14:textId="77777777" w:rsidR="00F5229E" w:rsidRPr="00E9398A" w:rsidRDefault="00F5229E" w:rsidP="00F5229E">
      <w:pPr>
        <w:pStyle w:val="PargrafodaLista"/>
        <w:numPr>
          <w:ilvl w:val="0"/>
          <w:numId w:val="37"/>
        </w:numPr>
        <w:spacing w:before="0" w:after="0" w:line="360" w:lineRule="auto"/>
        <w:jc w:val="both"/>
        <w:rPr>
          <w:rFonts w:ascii="Arial" w:hAnsi="Arial" w:cs="Arial"/>
        </w:rPr>
      </w:pPr>
      <w:r w:rsidRPr="00E9398A">
        <w:rPr>
          <w:rFonts w:ascii="Arial" w:hAnsi="Arial" w:cs="Arial"/>
        </w:rPr>
        <w:lastRenderedPageBreak/>
        <w:t>Ter sido classificado/aprovado no processo seletivo, se aplicável, obedecendo ao limite de vagas disponíveis;</w:t>
      </w:r>
    </w:p>
    <w:p w14:paraId="2284E554" w14:textId="77777777" w:rsidR="00F5229E" w:rsidRPr="00E9398A" w:rsidRDefault="00F5229E" w:rsidP="00F5229E">
      <w:pPr>
        <w:pStyle w:val="PargrafodaLista"/>
        <w:numPr>
          <w:ilvl w:val="0"/>
          <w:numId w:val="37"/>
        </w:numPr>
        <w:spacing w:before="0" w:after="0" w:line="360" w:lineRule="auto"/>
        <w:jc w:val="both"/>
        <w:rPr>
          <w:rFonts w:ascii="Arial" w:hAnsi="Arial" w:cs="Arial"/>
        </w:rPr>
      </w:pPr>
      <w:r w:rsidRPr="00E9398A">
        <w:rPr>
          <w:rFonts w:ascii="Arial" w:hAnsi="Arial" w:cs="Arial"/>
        </w:rPr>
        <w:t>Ter disponibilidade para participar das aulas e visitas técnicas;</w:t>
      </w:r>
    </w:p>
    <w:p w14:paraId="5F5E9D02" w14:textId="77777777" w:rsidR="00F5229E" w:rsidRPr="00E9398A" w:rsidRDefault="00F5229E" w:rsidP="00F5229E">
      <w:pPr>
        <w:pStyle w:val="PargrafodaLista"/>
        <w:numPr>
          <w:ilvl w:val="0"/>
          <w:numId w:val="37"/>
        </w:numPr>
        <w:spacing w:before="0" w:after="0" w:line="360" w:lineRule="auto"/>
        <w:jc w:val="both"/>
        <w:rPr>
          <w:rFonts w:ascii="Arial" w:hAnsi="Arial" w:cs="Arial"/>
        </w:rPr>
      </w:pPr>
      <w:r w:rsidRPr="00E9398A">
        <w:rPr>
          <w:rFonts w:ascii="Arial" w:hAnsi="Arial" w:cs="Arial"/>
        </w:rPr>
        <w:t xml:space="preserve">Efetuar matrícula na instituição parceira, no curso requerido.  </w:t>
      </w:r>
    </w:p>
    <w:p w14:paraId="4BBA393B" w14:textId="77777777" w:rsidR="00F5229E" w:rsidRPr="00E9398A" w:rsidRDefault="00F5229E" w:rsidP="00F5229E">
      <w:pPr>
        <w:pStyle w:val="PargrafodaLista"/>
        <w:spacing w:before="0" w:after="0" w:line="360" w:lineRule="auto"/>
        <w:jc w:val="both"/>
        <w:rPr>
          <w:rFonts w:ascii="Arial" w:hAnsi="Arial" w:cs="Arial"/>
        </w:rPr>
      </w:pPr>
    </w:p>
    <w:p w14:paraId="42326EAA" w14:textId="77777777" w:rsidR="00F5229E" w:rsidRPr="00E9398A" w:rsidRDefault="00F5229E" w:rsidP="00F5229E">
      <w:pPr>
        <w:pStyle w:val="Ttulo2"/>
        <w:rPr>
          <w:rFonts w:cs="Arial"/>
        </w:rPr>
      </w:pPr>
      <w:bookmarkStart w:id="83" w:name="_Toc490062346"/>
      <w:bookmarkStart w:id="84" w:name="_Toc490062422"/>
      <w:bookmarkStart w:id="85" w:name="_Toc490172633"/>
      <w:bookmarkStart w:id="86" w:name="_Toc490462999"/>
      <w:bookmarkStart w:id="87" w:name="_Toc490463092"/>
      <w:bookmarkStart w:id="88" w:name="_Toc490463185"/>
      <w:bookmarkStart w:id="89" w:name="_Toc490463499"/>
      <w:bookmarkStart w:id="90" w:name="_Toc490463867"/>
      <w:bookmarkStart w:id="91" w:name="_Toc490464146"/>
      <w:bookmarkStart w:id="92" w:name="_Toc490465136"/>
      <w:bookmarkStart w:id="93" w:name="_Toc490470070"/>
      <w:bookmarkStart w:id="94" w:name="_Toc490481593"/>
      <w:bookmarkStart w:id="95" w:name="_Toc491353865"/>
      <w:bookmarkStart w:id="96" w:name="_Toc493104325"/>
      <w:bookmarkStart w:id="97" w:name="_Toc493103487"/>
      <w:bookmarkStart w:id="98" w:name="_Toc493106554"/>
      <w:bookmarkStart w:id="99" w:name="_Toc493186361"/>
      <w:bookmarkStart w:id="100" w:name="_Toc493192791"/>
      <w:bookmarkStart w:id="101" w:name="_Toc493192946"/>
      <w:bookmarkStart w:id="102" w:name="_Toc493187543"/>
      <w:bookmarkStart w:id="103" w:name="_Toc493187626"/>
      <w:bookmarkStart w:id="104" w:name="_Toc493187719"/>
      <w:bookmarkStart w:id="105" w:name="_Toc494114547"/>
      <w:bookmarkStart w:id="106" w:name="_Toc494270136"/>
      <w:bookmarkStart w:id="107" w:name="_Toc494270217"/>
      <w:bookmarkStart w:id="108" w:name="_Toc494271436"/>
      <w:bookmarkStart w:id="109" w:name="_Toc494282302"/>
      <w:bookmarkStart w:id="110" w:name="_Toc494282379"/>
      <w:bookmarkStart w:id="111" w:name="_Toc494283644"/>
      <w:bookmarkStart w:id="112" w:name="_Toc494283736"/>
      <w:bookmarkStart w:id="113" w:name="_Toc497317899"/>
      <w:bookmarkStart w:id="114" w:name="_Toc497317975"/>
      <w:bookmarkStart w:id="115" w:name="_Toc505588313"/>
      <w:bookmarkStart w:id="116" w:name="_Toc505606130"/>
      <w:bookmarkStart w:id="117" w:name="_Toc11458476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E9398A">
        <w:rPr>
          <w:rFonts w:cs="Arial"/>
        </w:rPr>
        <w:t>Matrícula</w:t>
      </w:r>
      <w:bookmarkEnd w:id="117"/>
    </w:p>
    <w:p w14:paraId="23CC4E9E" w14:textId="77777777" w:rsidR="00F5229E" w:rsidRPr="00E9398A" w:rsidRDefault="00F5229E" w:rsidP="00F5229E">
      <w:pPr>
        <w:rPr>
          <w:rFonts w:ascii="Arial" w:hAnsi="Arial" w:cs="Arial"/>
        </w:rPr>
      </w:pPr>
    </w:p>
    <w:p w14:paraId="6FF0DB96" w14:textId="77777777" w:rsidR="00F5229E" w:rsidRPr="00E9398A" w:rsidRDefault="00F5229E" w:rsidP="00F5229E">
      <w:pPr>
        <w:shd w:val="clear" w:color="auto" w:fill="FFFFFF"/>
        <w:spacing w:after="0" w:line="360" w:lineRule="auto"/>
        <w:jc w:val="both"/>
        <w:rPr>
          <w:rFonts w:ascii="Arial" w:eastAsia="Times New Roman" w:hAnsi="Arial" w:cs="Arial"/>
        </w:rPr>
      </w:pPr>
      <w:r w:rsidRPr="00E9398A">
        <w:rPr>
          <w:rFonts w:ascii="Arial" w:eastAsia="Times New Roman" w:hAnsi="Arial" w:cs="Arial"/>
        </w:rPr>
        <w:t>A matrícula no curso será efetuada pela instituição parceira que enviará as informações e documentação para a Secretaria Escolar da Unidade Operacional do SENAI, nos locais de operacionalização do curso. A responsabilidade pelo arquivamento da documentação, será da Secretaria Escolar da Unidade Operacional do SENAI, conforme relação abaixo:</w:t>
      </w:r>
    </w:p>
    <w:p w14:paraId="062501AE" w14:textId="77777777" w:rsidR="00F5229E" w:rsidRPr="00E9398A" w:rsidRDefault="00F5229E" w:rsidP="00F5229E">
      <w:pPr>
        <w:shd w:val="clear" w:color="auto" w:fill="FFFFFF"/>
        <w:spacing w:after="0" w:line="360" w:lineRule="auto"/>
        <w:jc w:val="both"/>
        <w:rPr>
          <w:rFonts w:ascii="Arial" w:eastAsia="Times New Roman" w:hAnsi="Arial" w:cs="Arial"/>
        </w:rPr>
      </w:pPr>
    </w:p>
    <w:p w14:paraId="54BE312C" w14:textId="77777777" w:rsidR="00F5229E" w:rsidRPr="00E9398A" w:rsidRDefault="00F5229E" w:rsidP="00F5229E">
      <w:pPr>
        <w:pStyle w:val="PargrafodaLista"/>
        <w:numPr>
          <w:ilvl w:val="0"/>
          <w:numId w:val="36"/>
        </w:numPr>
        <w:spacing w:before="0" w:after="0" w:line="360" w:lineRule="auto"/>
        <w:jc w:val="both"/>
        <w:rPr>
          <w:rFonts w:ascii="Arial" w:hAnsi="Arial" w:cs="Arial"/>
        </w:rPr>
      </w:pPr>
      <w:r w:rsidRPr="00E9398A">
        <w:rPr>
          <w:rFonts w:ascii="Arial" w:hAnsi="Arial" w:cs="Arial"/>
        </w:rPr>
        <w:t>Foto;</w:t>
      </w:r>
    </w:p>
    <w:p w14:paraId="1F715155" w14:textId="77777777" w:rsidR="00F5229E" w:rsidRPr="00E9398A" w:rsidRDefault="00F5229E" w:rsidP="00F5229E">
      <w:pPr>
        <w:pStyle w:val="PargrafodaLista"/>
        <w:numPr>
          <w:ilvl w:val="0"/>
          <w:numId w:val="36"/>
        </w:numPr>
        <w:spacing w:before="0" w:after="0" w:line="360" w:lineRule="auto"/>
        <w:jc w:val="both"/>
        <w:rPr>
          <w:rFonts w:ascii="Arial" w:hAnsi="Arial" w:cs="Arial"/>
        </w:rPr>
      </w:pPr>
      <w:r w:rsidRPr="00E9398A">
        <w:rPr>
          <w:rFonts w:ascii="Arial" w:hAnsi="Arial" w:cs="Arial"/>
        </w:rPr>
        <w:t>Documento de Identificação com foto, podendo ser: RG; CNH; CTPS; Carteira Profissional ou Passaporte (conforme a Lei n.º 9.503, Art. 159, Lei n.º 12.037)                        Passaporte, ou Carteira Profissional ou RNE (Registro Nacional de Estrangeiro);</w:t>
      </w:r>
    </w:p>
    <w:p w14:paraId="5949F661" w14:textId="77777777" w:rsidR="00F5229E" w:rsidRPr="00E9398A" w:rsidRDefault="00F5229E" w:rsidP="00F5229E">
      <w:pPr>
        <w:pStyle w:val="PargrafodaLista"/>
        <w:numPr>
          <w:ilvl w:val="0"/>
          <w:numId w:val="36"/>
        </w:numPr>
        <w:spacing w:before="0" w:after="0" w:line="360" w:lineRule="auto"/>
        <w:jc w:val="both"/>
        <w:rPr>
          <w:rFonts w:ascii="Arial" w:hAnsi="Arial" w:cs="Arial"/>
        </w:rPr>
      </w:pPr>
      <w:r w:rsidRPr="00E9398A">
        <w:rPr>
          <w:rFonts w:ascii="Arial" w:hAnsi="Arial" w:cs="Arial"/>
        </w:rPr>
        <w:t>CPF (Cadastro de Pessoa Física) ou Declaração da Receita Federal (ou documento oficial que tenha o número do CPF);</w:t>
      </w:r>
    </w:p>
    <w:p w14:paraId="057DD28A" w14:textId="77777777" w:rsidR="00F5229E" w:rsidRPr="00E9398A" w:rsidRDefault="00F5229E" w:rsidP="00F5229E">
      <w:pPr>
        <w:pStyle w:val="PargrafodaLista"/>
        <w:numPr>
          <w:ilvl w:val="0"/>
          <w:numId w:val="36"/>
        </w:numPr>
        <w:spacing w:before="0" w:after="0" w:line="360" w:lineRule="auto"/>
        <w:jc w:val="both"/>
        <w:rPr>
          <w:rFonts w:ascii="Arial" w:hAnsi="Arial" w:cs="Arial"/>
        </w:rPr>
      </w:pPr>
      <w:r w:rsidRPr="00E9398A">
        <w:rPr>
          <w:rFonts w:ascii="Arial" w:hAnsi="Arial" w:cs="Arial"/>
        </w:rPr>
        <w:t>Comprovante de residência atualizado (contas de: água, luz ou telefone); ou autodeclaração: do titular da residência conforme Lei n.º 4082; do candidato ou requerente da matrícula, se menor, conforme Lei n.º 7.115;</w:t>
      </w:r>
    </w:p>
    <w:p w14:paraId="4702AFCE" w14:textId="77777777" w:rsidR="00F5229E" w:rsidRPr="00E9398A" w:rsidRDefault="00F5229E" w:rsidP="00F5229E">
      <w:pPr>
        <w:pStyle w:val="PargrafodaLista"/>
        <w:numPr>
          <w:ilvl w:val="0"/>
          <w:numId w:val="36"/>
        </w:numPr>
        <w:spacing w:before="0" w:after="0" w:line="360" w:lineRule="auto"/>
        <w:jc w:val="both"/>
        <w:rPr>
          <w:rFonts w:ascii="Arial" w:hAnsi="Arial" w:cs="Arial"/>
        </w:rPr>
      </w:pPr>
      <w:r w:rsidRPr="00E9398A">
        <w:rPr>
          <w:rFonts w:ascii="Arial" w:hAnsi="Arial" w:cs="Arial"/>
        </w:rPr>
        <w:t>Comprovante de Escolaridade: (certificado de conclusão de etapas de ensino, ou histórico escolar, ou declaração de frequência escolar, conforme projeto/plano de curso);</w:t>
      </w:r>
    </w:p>
    <w:p w14:paraId="4D1F4A1A" w14:textId="77777777" w:rsidR="00F5229E" w:rsidRPr="00E9398A" w:rsidRDefault="00F5229E" w:rsidP="00F5229E">
      <w:pPr>
        <w:pStyle w:val="PargrafodaLista"/>
        <w:numPr>
          <w:ilvl w:val="0"/>
          <w:numId w:val="36"/>
        </w:numPr>
        <w:spacing w:before="0" w:after="0" w:line="360" w:lineRule="auto"/>
        <w:jc w:val="both"/>
        <w:rPr>
          <w:rFonts w:ascii="Arial" w:hAnsi="Arial" w:cs="Arial"/>
        </w:rPr>
      </w:pPr>
      <w:r w:rsidRPr="00E9398A">
        <w:rPr>
          <w:rFonts w:ascii="Arial" w:hAnsi="Arial" w:cs="Arial"/>
        </w:rPr>
        <w:t xml:space="preserve">Candidatos estrangeiros, a documentação será aceita em consonância com a legislação vigente: CPF, RNE - Registro Nacional de Estrangeiro e Passaporte com visto de estudante, ou outro documento que, por previsão legal, permita que o estrangeiro estude no Brasil. O comprovante de escolaridade estrangeiro deverá, obrigatoriamente, ser validado na Secretaria de Educação do Estado de MS. </w:t>
      </w:r>
    </w:p>
    <w:p w14:paraId="446AA03C" w14:textId="77777777" w:rsidR="00F5229E" w:rsidRPr="00E9398A" w:rsidRDefault="00F5229E" w:rsidP="00F5229E">
      <w:pPr>
        <w:pStyle w:val="PargrafodaLista"/>
        <w:spacing w:before="0" w:after="0" w:line="360" w:lineRule="auto"/>
        <w:jc w:val="both"/>
        <w:rPr>
          <w:rFonts w:ascii="Arial" w:hAnsi="Arial" w:cs="Arial"/>
        </w:rPr>
      </w:pPr>
    </w:p>
    <w:p w14:paraId="49920100" w14:textId="6FA16B99" w:rsidR="00F5229E" w:rsidRDefault="00F5229E" w:rsidP="00F5229E">
      <w:pPr>
        <w:shd w:val="clear" w:color="auto" w:fill="FFFFFF"/>
        <w:spacing w:after="0" w:line="360" w:lineRule="auto"/>
        <w:jc w:val="both"/>
        <w:rPr>
          <w:rFonts w:ascii="Arial" w:eastAsia="Times New Roman" w:hAnsi="Arial" w:cs="Arial"/>
        </w:rPr>
      </w:pPr>
      <w:r w:rsidRPr="00E9398A">
        <w:rPr>
          <w:rFonts w:ascii="Arial" w:eastAsia="Times New Roman" w:hAnsi="Arial" w:cs="Arial"/>
        </w:rPr>
        <w:t>Em casos de programas e ofertas específicas, deve ser observado o disposto em Edital e/ou Legislação pertinente.</w:t>
      </w:r>
    </w:p>
    <w:p w14:paraId="1EA9BCC1" w14:textId="70BAE870" w:rsidR="004F4DAF" w:rsidRDefault="004F4DAF" w:rsidP="00F5229E">
      <w:pPr>
        <w:shd w:val="clear" w:color="auto" w:fill="FFFFFF"/>
        <w:spacing w:after="0" w:line="360" w:lineRule="auto"/>
        <w:jc w:val="both"/>
        <w:rPr>
          <w:rFonts w:ascii="Arial" w:eastAsia="Times New Roman" w:hAnsi="Arial" w:cs="Arial"/>
        </w:rPr>
      </w:pPr>
    </w:p>
    <w:p w14:paraId="4D7416F5" w14:textId="77777777" w:rsidR="004F4DAF" w:rsidRPr="00E9398A" w:rsidRDefault="004F4DAF" w:rsidP="00F5229E">
      <w:pPr>
        <w:shd w:val="clear" w:color="auto" w:fill="FFFFFF"/>
        <w:spacing w:after="0" w:line="360" w:lineRule="auto"/>
        <w:jc w:val="both"/>
        <w:rPr>
          <w:rFonts w:ascii="Arial" w:eastAsia="Times New Roman" w:hAnsi="Arial" w:cs="Arial"/>
        </w:rPr>
      </w:pPr>
    </w:p>
    <w:p w14:paraId="013D49BA" w14:textId="77777777" w:rsidR="00F5229E" w:rsidRPr="00E9398A" w:rsidRDefault="00F5229E" w:rsidP="00F5229E">
      <w:pPr>
        <w:spacing w:after="0" w:line="360" w:lineRule="auto"/>
        <w:jc w:val="both"/>
        <w:rPr>
          <w:rFonts w:ascii="Arial" w:hAnsi="Arial" w:cs="Arial"/>
        </w:rPr>
      </w:pPr>
    </w:p>
    <w:p w14:paraId="27420730" w14:textId="77777777" w:rsidR="00F5229E" w:rsidRPr="00E9398A" w:rsidRDefault="00F5229E" w:rsidP="00F5229E">
      <w:pPr>
        <w:pStyle w:val="Ttulo1"/>
      </w:pPr>
      <w:bookmarkStart w:id="118" w:name="_Toc114584770"/>
      <w:bookmarkStart w:id="119" w:name="_Toc412589315"/>
      <w:bookmarkEnd w:id="1"/>
      <w:bookmarkEnd w:id="2"/>
      <w:bookmarkEnd w:id="3"/>
      <w:bookmarkEnd w:id="4"/>
      <w:r w:rsidRPr="00E9398A">
        <w:t>PERFIL PROFISSIONAL DE CONCLUSÃO</w:t>
      </w:r>
      <w:bookmarkEnd w:id="118"/>
    </w:p>
    <w:p w14:paraId="2B1A9322" w14:textId="77777777" w:rsidR="00F5229E" w:rsidRPr="00E9398A" w:rsidRDefault="00F5229E" w:rsidP="00F5229E">
      <w:pPr>
        <w:spacing w:after="0" w:line="360" w:lineRule="auto"/>
        <w:rPr>
          <w:rFonts w:ascii="Arial" w:hAnsi="Arial" w:cs="Arial"/>
        </w:rPr>
      </w:pPr>
    </w:p>
    <w:p w14:paraId="358B4466"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 perfil profissional é a descrição do que idealmente o trabalhador deve ser capaz de realizar no campo profissional correspondente à ocupação. É o marco de referência, o ideal para o desenvolvimento profissional. Expressa o nível de desempenho que se espera que o trabalhador alcance, indicando o que assegura que ele será competente ou o que o torna apto a atuar, com qualidade, no contexto de trabalho da ocupação. É constituído pelas competências profissionais gerais e específicas e pelo contexto de trabalho da ocupação.</w:t>
      </w:r>
    </w:p>
    <w:p w14:paraId="3ACBD25C" w14:textId="77777777" w:rsidR="00F5229E" w:rsidRPr="00E9398A" w:rsidRDefault="00F5229E" w:rsidP="00F5229E">
      <w:pPr>
        <w:spacing w:after="0" w:line="360" w:lineRule="auto"/>
        <w:jc w:val="both"/>
        <w:rPr>
          <w:rFonts w:ascii="Arial" w:eastAsia="Times New Roman" w:hAnsi="Arial" w:cs="Arial"/>
        </w:rPr>
      </w:pPr>
    </w:p>
    <w:p w14:paraId="3851F8BA" w14:textId="77777777" w:rsidR="00F5229E" w:rsidRPr="00E9398A" w:rsidRDefault="00F5229E" w:rsidP="00F5229E">
      <w:pPr>
        <w:spacing w:after="0" w:line="360" w:lineRule="auto"/>
        <w:jc w:val="both"/>
        <w:rPr>
          <w:rFonts w:ascii="Arial" w:eastAsia="Times New Roman" w:hAnsi="Arial" w:cs="Arial"/>
          <w:color w:val="FF0000"/>
        </w:rPr>
      </w:pPr>
      <w:r w:rsidRPr="00E9398A">
        <w:rPr>
          <w:rFonts w:ascii="Arial" w:eastAsia="Times New Roman" w:hAnsi="Arial" w:cs="Arial"/>
        </w:rPr>
        <w:t xml:space="preserve">O Técnico em </w:t>
      </w:r>
      <w:r w:rsidRPr="00E9398A">
        <w:rPr>
          <w:rFonts w:ascii="Arial" w:eastAsia="Times New Roman" w:hAnsi="Arial" w:cs="Arial"/>
          <w:color w:val="FF0000"/>
        </w:rPr>
        <w:t>XXXX</w:t>
      </w:r>
      <w:r w:rsidRPr="00E9398A">
        <w:rPr>
          <w:rFonts w:ascii="Arial" w:eastAsia="Times New Roman" w:hAnsi="Arial" w:cs="Arial"/>
        </w:rPr>
        <w:t xml:space="preserve"> é o profissional capaz de </w:t>
      </w:r>
      <w:r w:rsidRPr="00E9398A">
        <w:rPr>
          <w:rFonts w:ascii="Arial" w:eastAsia="Times New Roman" w:hAnsi="Arial" w:cs="Arial"/>
          <w:color w:val="FF0000"/>
        </w:rPr>
        <w:t>XXXXXX</w:t>
      </w:r>
    </w:p>
    <w:p w14:paraId="3BBFC13A" w14:textId="77777777" w:rsidR="00F5229E" w:rsidRPr="00E9398A" w:rsidRDefault="00F5229E" w:rsidP="00F5229E">
      <w:pPr>
        <w:spacing w:after="0" w:line="360" w:lineRule="auto"/>
        <w:jc w:val="both"/>
        <w:rPr>
          <w:rFonts w:ascii="Arial" w:eastAsia="Times New Roman" w:hAnsi="Arial" w:cs="Arial"/>
        </w:rPr>
      </w:pPr>
    </w:p>
    <w:p w14:paraId="466496C0" w14:textId="77777777" w:rsidR="00F5229E" w:rsidRPr="00E9398A" w:rsidRDefault="00F5229E" w:rsidP="00F5229E">
      <w:pPr>
        <w:pStyle w:val="Ttulo1"/>
      </w:pPr>
      <w:bookmarkStart w:id="120" w:name="_Toc114584771"/>
      <w:r w:rsidRPr="00E9398A">
        <w:t>IDENTIFICAÇÃO DA OCUPAÇÃO</w:t>
      </w:r>
      <w:bookmarkEnd w:id="119"/>
      <w:bookmarkEnd w:id="120"/>
    </w:p>
    <w:p w14:paraId="1BF824EF" w14:textId="77777777" w:rsidR="00F5229E" w:rsidRPr="00E9398A" w:rsidRDefault="00F5229E" w:rsidP="00F5229E">
      <w:pPr>
        <w:spacing w:after="0"/>
        <w:rPr>
          <w:rFonts w:ascii="Arial" w:hAnsi="Arial" w:cs="Arial"/>
        </w:rPr>
      </w:pPr>
      <w:bookmarkStart w:id="121" w:name="_Toc493104328"/>
      <w:bookmarkStart w:id="122" w:name="_Toc493103490"/>
      <w:bookmarkStart w:id="123" w:name="_Toc493106557"/>
      <w:bookmarkStart w:id="124" w:name="_Toc493186364"/>
      <w:bookmarkStart w:id="125" w:name="_Toc493192794"/>
      <w:bookmarkStart w:id="126" w:name="_Toc493192949"/>
      <w:bookmarkStart w:id="127" w:name="_Toc493187546"/>
      <w:bookmarkStart w:id="128" w:name="_Toc493187629"/>
      <w:bookmarkStart w:id="129" w:name="_Toc493187722"/>
      <w:bookmarkStart w:id="130" w:name="_Toc494114550"/>
      <w:bookmarkStart w:id="131" w:name="_Toc494270139"/>
      <w:bookmarkStart w:id="132" w:name="_Toc494270220"/>
      <w:bookmarkStart w:id="133" w:name="_Toc494271439"/>
      <w:bookmarkStart w:id="134" w:name="_Toc494282305"/>
      <w:bookmarkStart w:id="135" w:name="_Toc494282382"/>
      <w:bookmarkStart w:id="136" w:name="_Toc494283647"/>
      <w:bookmarkStart w:id="137" w:name="_Toc494283739"/>
      <w:bookmarkStart w:id="138" w:name="_Toc497317902"/>
      <w:bookmarkStart w:id="139" w:name="_Toc497317978"/>
      <w:bookmarkStart w:id="140" w:name="_Toc505588316"/>
      <w:bookmarkStart w:id="141" w:name="_Toc505606133"/>
      <w:bookmarkStart w:id="142" w:name="_Toc490463003"/>
      <w:bookmarkStart w:id="143" w:name="_Toc490463096"/>
      <w:bookmarkStart w:id="144" w:name="_Toc490463189"/>
      <w:bookmarkStart w:id="145" w:name="_Toc490463503"/>
      <w:bookmarkStart w:id="146" w:name="_Toc490463871"/>
      <w:bookmarkStart w:id="147" w:name="_Toc490464150"/>
      <w:bookmarkStart w:id="148" w:name="_Toc490465140"/>
      <w:bookmarkStart w:id="149" w:name="_Toc490470074"/>
      <w:bookmarkStart w:id="150" w:name="_Toc490481597"/>
      <w:bookmarkStart w:id="151" w:name="_Toc491353869"/>
      <w:bookmarkStart w:id="152" w:name="_Toc490463004"/>
      <w:bookmarkStart w:id="153" w:name="_Toc490463097"/>
      <w:bookmarkStart w:id="154" w:name="_Toc490463190"/>
      <w:bookmarkStart w:id="155" w:name="_Toc490463504"/>
      <w:bookmarkStart w:id="156" w:name="_Toc490463872"/>
      <w:bookmarkStart w:id="157" w:name="_Toc490464151"/>
      <w:bookmarkStart w:id="158" w:name="_Toc490465141"/>
      <w:bookmarkStart w:id="159" w:name="_Toc490470075"/>
      <w:bookmarkStart w:id="160" w:name="_Toc490481598"/>
      <w:bookmarkStart w:id="161" w:name="_Toc491353870"/>
      <w:bookmarkStart w:id="162" w:name="_Toc412589316"/>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tbl>
      <w:tblPr>
        <w:tblStyle w:val="tabela"/>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693"/>
        <w:gridCol w:w="1843"/>
        <w:gridCol w:w="2544"/>
      </w:tblGrid>
      <w:tr w:rsidR="00F5229E" w:rsidRPr="00E9398A" w14:paraId="50800B13" w14:textId="77777777" w:rsidTr="009A25CF">
        <w:trPr>
          <w:trHeight w:val="740"/>
        </w:trPr>
        <w:tc>
          <w:tcPr>
            <w:tcW w:w="1900" w:type="dxa"/>
            <w:shd w:val="clear" w:color="auto" w:fill="5B9BD5" w:themeFill="accent1"/>
            <w:vAlign w:val="center"/>
          </w:tcPr>
          <w:p w14:paraId="19ADAEDB" w14:textId="77777777" w:rsidR="00F5229E" w:rsidRPr="00E9398A" w:rsidRDefault="00F5229E" w:rsidP="009A25CF">
            <w:pPr>
              <w:spacing w:after="0" w:line="360" w:lineRule="auto"/>
              <w:jc w:val="center"/>
              <w:rPr>
                <w:color w:val="FFFFFF" w:themeColor="background1"/>
                <w:sz w:val="22"/>
                <w:szCs w:val="22"/>
              </w:rPr>
            </w:pPr>
            <w:r w:rsidRPr="00E9398A">
              <w:rPr>
                <w:b/>
                <w:bCs/>
                <w:color w:val="FFFFFF" w:themeColor="background1"/>
                <w:sz w:val="22"/>
                <w:szCs w:val="22"/>
              </w:rPr>
              <w:t>OCUPAÇÃO</w:t>
            </w:r>
          </w:p>
        </w:tc>
        <w:tc>
          <w:tcPr>
            <w:tcW w:w="2693" w:type="dxa"/>
            <w:shd w:val="clear" w:color="auto" w:fill="5B9BD5" w:themeFill="accent1"/>
            <w:vAlign w:val="center"/>
          </w:tcPr>
          <w:p w14:paraId="3719CCB8" w14:textId="77777777" w:rsidR="00F5229E" w:rsidRPr="00E9398A" w:rsidRDefault="00F5229E" w:rsidP="009A25CF">
            <w:pPr>
              <w:spacing w:after="0" w:line="360" w:lineRule="auto"/>
              <w:jc w:val="center"/>
              <w:rPr>
                <w:b/>
                <w:bCs/>
                <w:color w:val="FFFFFF" w:themeColor="background1"/>
                <w:sz w:val="22"/>
                <w:szCs w:val="22"/>
              </w:rPr>
            </w:pPr>
            <w:r w:rsidRPr="00E9398A">
              <w:rPr>
                <w:b/>
                <w:bCs/>
                <w:color w:val="FFFFFF" w:themeColor="background1"/>
                <w:sz w:val="22"/>
                <w:szCs w:val="22"/>
              </w:rPr>
              <w:t xml:space="preserve">TÉCNICO EM </w:t>
            </w:r>
          </w:p>
          <w:p w14:paraId="73CF7B6B" w14:textId="77777777" w:rsidR="00F5229E" w:rsidRPr="00E9398A" w:rsidRDefault="00F5229E" w:rsidP="009A25CF">
            <w:pPr>
              <w:spacing w:after="0" w:line="360" w:lineRule="auto"/>
              <w:jc w:val="center"/>
              <w:rPr>
                <w:color w:val="FFFFFF" w:themeColor="background1"/>
                <w:sz w:val="22"/>
                <w:szCs w:val="22"/>
              </w:rPr>
            </w:pPr>
            <w:r w:rsidRPr="00E9398A">
              <w:rPr>
                <w:b/>
                <w:bCs/>
                <w:color w:val="FF0000"/>
                <w:sz w:val="22"/>
                <w:szCs w:val="22"/>
              </w:rPr>
              <w:t>XXX</w:t>
            </w:r>
          </w:p>
        </w:tc>
        <w:tc>
          <w:tcPr>
            <w:tcW w:w="1843" w:type="dxa"/>
            <w:shd w:val="clear" w:color="auto" w:fill="5B9BD5" w:themeFill="accent1"/>
            <w:vAlign w:val="center"/>
          </w:tcPr>
          <w:p w14:paraId="79BEAA22" w14:textId="77777777" w:rsidR="00F5229E" w:rsidRPr="00E9398A" w:rsidRDefault="00F5229E" w:rsidP="009A25CF">
            <w:pPr>
              <w:spacing w:after="0" w:line="360" w:lineRule="auto"/>
              <w:jc w:val="center"/>
              <w:rPr>
                <w:color w:val="FFFFFF" w:themeColor="background1"/>
                <w:sz w:val="22"/>
                <w:szCs w:val="22"/>
              </w:rPr>
            </w:pPr>
            <w:r w:rsidRPr="00E9398A">
              <w:rPr>
                <w:b/>
                <w:bCs/>
                <w:color w:val="FFFFFF" w:themeColor="background1"/>
                <w:sz w:val="22"/>
                <w:szCs w:val="22"/>
              </w:rPr>
              <w:t>CBO</w:t>
            </w:r>
          </w:p>
        </w:tc>
        <w:tc>
          <w:tcPr>
            <w:tcW w:w="2544" w:type="dxa"/>
            <w:shd w:val="clear" w:color="auto" w:fill="5B9BD5" w:themeFill="accent1"/>
            <w:vAlign w:val="center"/>
          </w:tcPr>
          <w:p w14:paraId="2291DAB5" w14:textId="77777777" w:rsidR="00F5229E" w:rsidRPr="00E9398A" w:rsidRDefault="00F5229E" w:rsidP="009A25CF">
            <w:pPr>
              <w:spacing w:after="0" w:line="360" w:lineRule="auto"/>
              <w:jc w:val="center"/>
              <w:rPr>
                <w:color w:val="FFFFFF" w:themeColor="background1"/>
                <w:sz w:val="22"/>
                <w:szCs w:val="22"/>
              </w:rPr>
            </w:pPr>
            <w:r w:rsidRPr="00E9398A">
              <w:rPr>
                <w:color w:val="FF0000"/>
                <w:sz w:val="22"/>
                <w:szCs w:val="22"/>
              </w:rPr>
              <w:t>XXX</w:t>
            </w:r>
          </w:p>
        </w:tc>
      </w:tr>
      <w:tr w:rsidR="00F5229E" w:rsidRPr="00E9398A" w14:paraId="7FFA8353" w14:textId="77777777" w:rsidTr="009A25CF">
        <w:trPr>
          <w:trHeight w:val="711"/>
        </w:trPr>
        <w:tc>
          <w:tcPr>
            <w:tcW w:w="1900" w:type="dxa"/>
          </w:tcPr>
          <w:p w14:paraId="5B35B004" w14:textId="77777777" w:rsidR="00F5229E" w:rsidRPr="00E9398A" w:rsidRDefault="00F5229E" w:rsidP="009A25CF">
            <w:pPr>
              <w:spacing w:after="0"/>
              <w:rPr>
                <w:sz w:val="22"/>
                <w:szCs w:val="22"/>
              </w:rPr>
            </w:pPr>
            <w:r w:rsidRPr="00E9398A">
              <w:rPr>
                <w:b/>
                <w:bCs/>
                <w:color w:val="000000"/>
                <w:sz w:val="22"/>
                <w:szCs w:val="22"/>
              </w:rPr>
              <w:t>EDUCAÇÃO PROFISSIONAL</w:t>
            </w:r>
          </w:p>
        </w:tc>
        <w:tc>
          <w:tcPr>
            <w:tcW w:w="2693" w:type="dxa"/>
          </w:tcPr>
          <w:p w14:paraId="35AE7AAC" w14:textId="77777777" w:rsidR="00F5229E" w:rsidRPr="00E9398A" w:rsidRDefault="00F5229E" w:rsidP="009A25CF">
            <w:pPr>
              <w:spacing w:after="0"/>
              <w:jc w:val="center"/>
              <w:rPr>
                <w:sz w:val="22"/>
                <w:szCs w:val="22"/>
              </w:rPr>
            </w:pPr>
            <w:r w:rsidRPr="00E9398A">
              <w:rPr>
                <w:sz w:val="22"/>
                <w:szCs w:val="22"/>
              </w:rPr>
              <w:t>Educação Profissional Técnica de Nível Médio</w:t>
            </w:r>
          </w:p>
        </w:tc>
        <w:tc>
          <w:tcPr>
            <w:tcW w:w="1843" w:type="dxa"/>
          </w:tcPr>
          <w:p w14:paraId="01A4DD93" w14:textId="77777777" w:rsidR="00F5229E" w:rsidRPr="00E9398A" w:rsidRDefault="00F5229E" w:rsidP="009A25CF">
            <w:pPr>
              <w:spacing w:after="0"/>
              <w:jc w:val="center"/>
              <w:rPr>
                <w:sz w:val="22"/>
                <w:szCs w:val="22"/>
              </w:rPr>
            </w:pPr>
            <w:r w:rsidRPr="00E9398A">
              <w:rPr>
                <w:b/>
                <w:bCs/>
                <w:color w:val="000000"/>
                <w:sz w:val="22"/>
                <w:szCs w:val="22"/>
              </w:rPr>
              <w:t>C.H Mínima</w:t>
            </w:r>
          </w:p>
        </w:tc>
        <w:tc>
          <w:tcPr>
            <w:tcW w:w="2544" w:type="dxa"/>
          </w:tcPr>
          <w:p w14:paraId="2CD4EFA6" w14:textId="77777777" w:rsidR="00F5229E" w:rsidRPr="00E9398A" w:rsidRDefault="00F5229E" w:rsidP="009A25CF">
            <w:pPr>
              <w:spacing w:after="0"/>
              <w:jc w:val="center"/>
              <w:rPr>
                <w:color w:val="FF0000"/>
                <w:sz w:val="22"/>
                <w:szCs w:val="22"/>
              </w:rPr>
            </w:pPr>
            <w:r w:rsidRPr="00E9398A">
              <w:rPr>
                <w:color w:val="FF0000"/>
                <w:sz w:val="22"/>
                <w:szCs w:val="22"/>
              </w:rPr>
              <w:t>XXXX</w:t>
            </w:r>
          </w:p>
        </w:tc>
      </w:tr>
      <w:tr w:rsidR="00F5229E" w:rsidRPr="00E9398A" w14:paraId="5E2D2AF5" w14:textId="77777777" w:rsidTr="009A25CF">
        <w:trPr>
          <w:trHeight w:val="711"/>
        </w:trPr>
        <w:tc>
          <w:tcPr>
            <w:tcW w:w="1900" w:type="dxa"/>
          </w:tcPr>
          <w:p w14:paraId="488D128E" w14:textId="77777777" w:rsidR="00F5229E" w:rsidRPr="00E9398A" w:rsidRDefault="00F5229E" w:rsidP="009A25CF">
            <w:pPr>
              <w:spacing w:after="0"/>
              <w:rPr>
                <w:sz w:val="22"/>
                <w:szCs w:val="22"/>
              </w:rPr>
            </w:pPr>
            <w:r w:rsidRPr="00E9398A">
              <w:rPr>
                <w:b/>
                <w:bCs/>
                <w:color w:val="000000"/>
                <w:sz w:val="22"/>
                <w:szCs w:val="22"/>
              </w:rPr>
              <w:t>NÍVEL DA QUALIFICAÇÃO</w:t>
            </w:r>
          </w:p>
        </w:tc>
        <w:tc>
          <w:tcPr>
            <w:tcW w:w="2693" w:type="dxa"/>
          </w:tcPr>
          <w:p w14:paraId="670DBC82" w14:textId="77777777" w:rsidR="00F5229E" w:rsidRPr="00E9398A" w:rsidRDefault="00F5229E" w:rsidP="009A25CF">
            <w:pPr>
              <w:spacing w:after="0"/>
              <w:jc w:val="center"/>
              <w:rPr>
                <w:sz w:val="22"/>
                <w:szCs w:val="22"/>
              </w:rPr>
            </w:pPr>
            <w:r w:rsidRPr="00E9398A">
              <w:rPr>
                <w:color w:val="FF0000"/>
                <w:sz w:val="22"/>
                <w:szCs w:val="22"/>
              </w:rPr>
              <w:t>3</w:t>
            </w:r>
          </w:p>
        </w:tc>
        <w:tc>
          <w:tcPr>
            <w:tcW w:w="1843" w:type="dxa"/>
          </w:tcPr>
          <w:p w14:paraId="1505A8C9" w14:textId="77777777" w:rsidR="00F5229E" w:rsidRPr="00E9398A" w:rsidRDefault="00F5229E" w:rsidP="009A25CF">
            <w:pPr>
              <w:spacing w:after="0"/>
              <w:jc w:val="center"/>
              <w:rPr>
                <w:sz w:val="22"/>
                <w:szCs w:val="22"/>
              </w:rPr>
            </w:pPr>
            <w:r w:rsidRPr="00E9398A">
              <w:rPr>
                <w:b/>
                <w:bCs/>
                <w:color w:val="000000"/>
                <w:sz w:val="22"/>
                <w:szCs w:val="22"/>
              </w:rPr>
              <w:t>EIXO TECNOLÓGICO</w:t>
            </w:r>
          </w:p>
        </w:tc>
        <w:tc>
          <w:tcPr>
            <w:tcW w:w="2544" w:type="dxa"/>
          </w:tcPr>
          <w:p w14:paraId="1528ED88" w14:textId="77777777" w:rsidR="00F5229E" w:rsidRPr="00E9398A" w:rsidRDefault="00F5229E" w:rsidP="009A25CF">
            <w:pPr>
              <w:spacing w:after="0"/>
              <w:jc w:val="center"/>
              <w:rPr>
                <w:color w:val="FF0000"/>
                <w:sz w:val="22"/>
                <w:szCs w:val="22"/>
              </w:rPr>
            </w:pPr>
            <w:r w:rsidRPr="00E9398A">
              <w:rPr>
                <w:color w:val="FF0000"/>
                <w:sz w:val="22"/>
                <w:szCs w:val="22"/>
              </w:rPr>
              <w:t>XXXXX</w:t>
            </w:r>
          </w:p>
        </w:tc>
      </w:tr>
      <w:tr w:rsidR="00F5229E" w:rsidRPr="00E9398A" w14:paraId="300B472F" w14:textId="77777777" w:rsidTr="009A25CF">
        <w:trPr>
          <w:trHeight w:val="711"/>
        </w:trPr>
        <w:tc>
          <w:tcPr>
            <w:tcW w:w="1900" w:type="dxa"/>
          </w:tcPr>
          <w:p w14:paraId="05D5EDD2" w14:textId="77777777" w:rsidR="00F5229E" w:rsidRPr="00E9398A" w:rsidRDefault="00F5229E" w:rsidP="009A25CF">
            <w:pPr>
              <w:spacing w:after="0"/>
              <w:rPr>
                <w:b/>
                <w:bCs/>
                <w:color w:val="000000"/>
                <w:sz w:val="22"/>
                <w:szCs w:val="22"/>
              </w:rPr>
            </w:pPr>
            <w:r w:rsidRPr="00E9398A">
              <w:rPr>
                <w:b/>
                <w:bCs/>
                <w:color w:val="000000"/>
                <w:sz w:val="22"/>
                <w:szCs w:val="22"/>
              </w:rPr>
              <w:t xml:space="preserve">ÁREA </w:t>
            </w:r>
          </w:p>
          <w:p w14:paraId="7B114B94" w14:textId="77777777" w:rsidR="00F5229E" w:rsidRPr="00E9398A" w:rsidRDefault="00F5229E" w:rsidP="009A25CF">
            <w:pPr>
              <w:spacing w:after="0"/>
              <w:rPr>
                <w:sz w:val="22"/>
                <w:szCs w:val="22"/>
              </w:rPr>
            </w:pPr>
            <w:r w:rsidRPr="00E9398A">
              <w:rPr>
                <w:b/>
                <w:bCs/>
                <w:color w:val="000000"/>
                <w:sz w:val="22"/>
                <w:szCs w:val="22"/>
              </w:rPr>
              <w:t>TECNOLÓGICA</w:t>
            </w:r>
          </w:p>
        </w:tc>
        <w:tc>
          <w:tcPr>
            <w:tcW w:w="2693" w:type="dxa"/>
          </w:tcPr>
          <w:p w14:paraId="618D791B" w14:textId="77777777" w:rsidR="00F5229E" w:rsidRPr="00E9398A" w:rsidRDefault="00F5229E" w:rsidP="009A25CF">
            <w:pPr>
              <w:spacing w:after="0"/>
              <w:jc w:val="center"/>
              <w:rPr>
                <w:sz w:val="22"/>
                <w:szCs w:val="22"/>
              </w:rPr>
            </w:pPr>
            <w:r w:rsidRPr="00E9398A">
              <w:rPr>
                <w:color w:val="FF0000"/>
                <w:sz w:val="22"/>
                <w:szCs w:val="22"/>
              </w:rPr>
              <w:t>XXXXX</w:t>
            </w:r>
          </w:p>
        </w:tc>
        <w:tc>
          <w:tcPr>
            <w:tcW w:w="1843" w:type="dxa"/>
          </w:tcPr>
          <w:p w14:paraId="0B6BE2E5" w14:textId="77777777" w:rsidR="00F5229E" w:rsidRPr="00E9398A" w:rsidRDefault="00F5229E" w:rsidP="009A25CF">
            <w:pPr>
              <w:spacing w:after="0"/>
              <w:jc w:val="center"/>
              <w:rPr>
                <w:sz w:val="22"/>
                <w:szCs w:val="22"/>
              </w:rPr>
            </w:pPr>
            <w:r w:rsidRPr="00E9398A">
              <w:rPr>
                <w:b/>
                <w:bCs/>
                <w:color w:val="000000"/>
                <w:sz w:val="22"/>
                <w:szCs w:val="22"/>
              </w:rPr>
              <w:t>SEGMENTO TECNOLÓGICO</w:t>
            </w:r>
          </w:p>
        </w:tc>
        <w:tc>
          <w:tcPr>
            <w:tcW w:w="2544" w:type="dxa"/>
          </w:tcPr>
          <w:p w14:paraId="44EC15C0" w14:textId="77777777" w:rsidR="00F5229E" w:rsidRPr="00E9398A" w:rsidRDefault="00F5229E" w:rsidP="009A25CF">
            <w:pPr>
              <w:spacing w:after="0"/>
              <w:jc w:val="center"/>
              <w:rPr>
                <w:color w:val="FF0000"/>
                <w:sz w:val="22"/>
                <w:szCs w:val="22"/>
              </w:rPr>
            </w:pPr>
            <w:r w:rsidRPr="00E9398A">
              <w:rPr>
                <w:color w:val="FF0000"/>
                <w:sz w:val="22"/>
                <w:szCs w:val="22"/>
              </w:rPr>
              <w:t>XXXXX</w:t>
            </w:r>
          </w:p>
        </w:tc>
      </w:tr>
      <w:tr w:rsidR="00F5229E" w:rsidRPr="00E9398A" w14:paraId="3BFEA491" w14:textId="77777777" w:rsidTr="009A25CF">
        <w:trPr>
          <w:trHeight w:val="827"/>
        </w:trPr>
        <w:tc>
          <w:tcPr>
            <w:tcW w:w="1900" w:type="dxa"/>
          </w:tcPr>
          <w:p w14:paraId="3BB6A726" w14:textId="77777777" w:rsidR="00F5229E" w:rsidRPr="00E9398A" w:rsidRDefault="00F5229E" w:rsidP="009A25CF">
            <w:pPr>
              <w:spacing w:after="0"/>
              <w:rPr>
                <w:b/>
                <w:bCs/>
                <w:color w:val="000000"/>
                <w:sz w:val="22"/>
                <w:szCs w:val="22"/>
              </w:rPr>
            </w:pPr>
            <w:r w:rsidRPr="00E9398A">
              <w:rPr>
                <w:b/>
                <w:bCs/>
                <w:color w:val="000000"/>
                <w:sz w:val="22"/>
                <w:szCs w:val="22"/>
              </w:rPr>
              <w:t xml:space="preserve">COMPETÊNCIA </w:t>
            </w:r>
          </w:p>
          <w:p w14:paraId="693724CF" w14:textId="77777777" w:rsidR="00F5229E" w:rsidRPr="00E9398A" w:rsidRDefault="00F5229E" w:rsidP="009A25CF">
            <w:pPr>
              <w:spacing w:after="0"/>
              <w:rPr>
                <w:sz w:val="22"/>
                <w:szCs w:val="22"/>
              </w:rPr>
            </w:pPr>
            <w:r w:rsidRPr="00E9398A">
              <w:rPr>
                <w:b/>
                <w:bCs/>
                <w:color w:val="000000"/>
                <w:sz w:val="22"/>
                <w:szCs w:val="22"/>
              </w:rPr>
              <w:t>GERAL</w:t>
            </w:r>
          </w:p>
        </w:tc>
        <w:tc>
          <w:tcPr>
            <w:tcW w:w="7080" w:type="dxa"/>
            <w:gridSpan w:val="3"/>
            <w:shd w:val="clear" w:color="auto" w:fill="auto"/>
            <w:vAlign w:val="center"/>
          </w:tcPr>
          <w:p w14:paraId="038C0866" w14:textId="77777777" w:rsidR="00F5229E" w:rsidRPr="00E9398A" w:rsidRDefault="00F5229E" w:rsidP="009A25CF">
            <w:pPr>
              <w:tabs>
                <w:tab w:val="left" w:pos="5745"/>
              </w:tabs>
              <w:spacing w:after="0"/>
              <w:jc w:val="center"/>
              <w:rPr>
                <w:color w:val="FF0000"/>
                <w:sz w:val="22"/>
                <w:szCs w:val="22"/>
              </w:rPr>
            </w:pPr>
            <w:r w:rsidRPr="00E9398A">
              <w:rPr>
                <w:color w:val="FF0000"/>
                <w:sz w:val="22"/>
                <w:szCs w:val="22"/>
              </w:rPr>
              <w:t>XXXXX</w:t>
            </w:r>
          </w:p>
          <w:p w14:paraId="2E2AD373" w14:textId="77777777" w:rsidR="00F5229E" w:rsidRPr="00E9398A" w:rsidRDefault="00F5229E" w:rsidP="009A25CF">
            <w:pPr>
              <w:tabs>
                <w:tab w:val="left" w:pos="5745"/>
              </w:tabs>
              <w:spacing w:after="0"/>
              <w:jc w:val="center"/>
              <w:rPr>
                <w:sz w:val="22"/>
                <w:szCs w:val="22"/>
              </w:rPr>
            </w:pPr>
          </w:p>
        </w:tc>
      </w:tr>
      <w:tr w:rsidR="00F5229E" w:rsidRPr="00E9398A" w14:paraId="7C41D03D" w14:textId="77777777" w:rsidTr="009A25CF">
        <w:trPr>
          <w:trHeight w:val="544"/>
        </w:trPr>
        <w:tc>
          <w:tcPr>
            <w:tcW w:w="1900" w:type="dxa"/>
          </w:tcPr>
          <w:p w14:paraId="32FC1496" w14:textId="77777777" w:rsidR="00F5229E" w:rsidRPr="00E9398A" w:rsidRDefault="00F5229E" w:rsidP="009A25CF">
            <w:pPr>
              <w:spacing w:after="0"/>
              <w:rPr>
                <w:b/>
                <w:sz w:val="22"/>
                <w:szCs w:val="22"/>
              </w:rPr>
            </w:pPr>
            <w:r w:rsidRPr="00E9398A">
              <w:rPr>
                <w:b/>
                <w:sz w:val="22"/>
                <w:szCs w:val="22"/>
              </w:rPr>
              <w:t>REQUISITOS DE ACESSO</w:t>
            </w:r>
          </w:p>
        </w:tc>
        <w:tc>
          <w:tcPr>
            <w:tcW w:w="7080" w:type="dxa"/>
            <w:gridSpan w:val="3"/>
            <w:shd w:val="clear" w:color="auto" w:fill="auto"/>
            <w:vAlign w:val="center"/>
          </w:tcPr>
          <w:p w14:paraId="0BAE8407" w14:textId="77777777" w:rsidR="00F5229E" w:rsidRPr="00E9398A" w:rsidRDefault="00F5229E" w:rsidP="009A25CF">
            <w:pPr>
              <w:tabs>
                <w:tab w:val="left" w:pos="5745"/>
              </w:tabs>
              <w:spacing w:after="0"/>
              <w:jc w:val="center"/>
              <w:rPr>
                <w:color w:val="FF0000"/>
                <w:sz w:val="22"/>
                <w:szCs w:val="22"/>
              </w:rPr>
            </w:pPr>
            <w:r w:rsidRPr="00E9398A">
              <w:rPr>
                <w:color w:val="FF0000"/>
                <w:sz w:val="22"/>
                <w:szCs w:val="22"/>
              </w:rPr>
              <w:t>XXXXX</w:t>
            </w:r>
          </w:p>
          <w:p w14:paraId="410BC999" w14:textId="77777777" w:rsidR="00F5229E" w:rsidRPr="00E9398A" w:rsidRDefault="00F5229E" w:rsidP="009A25CF">
            <w:pPr>
              <w:tabs>
                <w:tab w:val="left" w:pos="5745"/>
              </w:tabs>
              <w:spacing w:after="0"/>
              <w:jc w:val="center"/>
              <w:rPr>
                <w:sz w:val="22"/>
                <w:szCs w:val="22"/>
              </w:rPr>
            </w:pPr>
          </w:p>
        </w:tc>
      </w:tr>
    </w:tbl>
    <w:p w14:paraId="1204E22C" w14:textId="77777777" w:rsidR="00F5229E" w:rsidRPr="00E9398A" w:rsidRDefault="00F5229E" w:rsidP="00F5229E">
      <w:pPr>
        <w:spacing w:after="0"/>
        <w:rPr>
          <w:rFonts w:ascii="Arial" w:hAnsi="Arial" w:cs="Arial"/>
        </w:rPr>
      </w:pPr>
    </w:p>
    <w:p w14:paraId="606573EB" w14:textId="77777777" w:rsidR="00F5229E" w:rsidRPr="00E9398A" w:rsidRDefault="00F5229E" w:rsidP="00F5229E">
      <w:pPr>
        <w:pStyle w:val="Ttulo2"/>
        <w:rPr>
          <w:rFonts w:cs="Arial"/>
        </w:rPr>
      </w:pPr>
      <w:bookmarkStart w:id="163" w:name="_Toc114584772"/>
      <w:r w:rsidRPr="00E9398A">
        <w:rPr>
          <w:rFonts w:cs="Arial"/>
        </w:rPr>
        <w:t xml:space="preserve">Vide Itinerário Nacional de </w:t>
      </w:r>
      <w:r w:rsidRPr="00E9398A">
        <w:rPr>
          <w:rFonts w:cs="Arial"/>
          <w:color w:val="FF0000"/>
        </w:rPr>
        <w:t>XXXXX</w:t>
      </w:r>
      <w:r w:rsidRPr="00E9398A">
        <w:rPr>
          <w:rFonts w:cs="Arial"/>
        </w:rPr>
        <w:t>-</w:t>
      </w:r>
      <w:bookmarkEnd w:id="163"/>
    </w:p>
    <w:p w14:paraId="2F1CF895" w14:textId="77777777" w:rsidR="00F5229E" w:rsidRPr="00E9398A" w:rsidRDefault="00F5229E" w:rsidP="00F5229E">
      <w:pPr>
        <w:rPr>
          <w:rFonts w:ascii="Arial" w:hAnsi="Arial" w:cs="Arial"/>
          <w:bCs/>
        </w:rPr>
      </w:pPr>
      <w:r w:rsidRPr="00E9398A">
        <w:rPr>
          <w:rFonts w:ascii="Arial" w:hAnsi="Arial" w:cs="Arial"/>
          <w:bCs/>
        </w:rPr>
        <w:t xml:space="preserve">Acessar: </w:t>
      </w:r>
      <w:hyperlink r:id="rId20" w:history="1">
        <w:r w:rsidRPr="00E9398A">
          <w:rPr>
            <w:rStyle w:val="Hyperlink"/>
            <w:rFonts w:ascii="Arial" w:hAnsi="Arial" w:cs="Arial"/>
            <w:bCs/>
          </w:rPr>
          <w:t>https://itinerario.senai.br</w:t>
        </w:r>
      </w:hyperlink>
    </w:p>
    <w:p w14:paraId="17F0FC41" w14:textId="77777777" w:rsidR="00F5229E" w:rsidRPr="00E9398A" w:rsidRDefault="00F5229E" w:rsidP="00F5229E">
      <w:pPr>
        <w:spacing w:after="0"/>
        <w:rPr>
          <w:rFonts w:ascii="Arial" w:hAnsi="Arial" w:cs="Arial"/>
        </w:rPr>
      </w:pPr>
    </w:p>
    <w:p w14:paraId="1309FC31" w14:textId="77777777" w:rsidR="00F5229E" w:rsidRPr="00E9398A" w:rsidRDefault="00F5229E" w:rsidP="00F5229E">
      <w:pPr>
        <w:spacing w:after="0"/>
        <w:rPr>
          <w:rFonts w:ascii="Arial" w:hAnsi="Arial" w:cs="Arial"/>
        </w:rPr>
      </w:pPr>
    </w:p>
    <w:p w14:paraId="011CAE95" w14:textId="77777777" w:rsidR="00F5229E" w:rsidRPr="00E9398A" w:rsidRDefault="00F5229E" w:rsidP="00F5229E">
      <w:pPr>
        <w:pStyle w:val="Ttulo1"/>
      </w:pPr>
      <w:bookmarkStart w:id="164" w:name="_Toc490463006"/>
      <w:bookmarkStart w:id="165" w:name="_Toc490463099"/>
      <w:bookmarkStart w:id="166" w:name="_Toc490463192"/>
      <w:bookmarkStart w:id="167" w:name="_Toc490463506"/>
      <w:bookmarkStart w:id="168" w:name="_Toc490463874"/>
      <w:bookmarkStart w:id="169" w:name="_Toc490464153"/>
      <w:bookmarkStart w:id="170" w:name="_Toc490465143"/>
      <w:bookmarkStart w:id="171" w:name="_Toc490470077"/>
      <w:bookmarkStart w:id="172" w:name="_Toc490481600"/>
      <w:bookmarkStart w:id="173" w:name="_Toc491353887"/>
      <w:bookmarkStart w:id="174" w:name="_Toc493104331"/>
      <w:bookmarkStart w:id="175" w:name="_Toc493103507"/>
      <w:bookmarkStart w:id="176" w:name="_Toc493106574"/>
      <w:bookmarkStart w:id="177" w:name="_Toc493192797"/>
      <w:bookmarkStart w:id="178" w:name="_Toc493192966"/>
      <w:bookmarkStart w:id="179" w:name="_Toc11458477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E9398A">
        <w:t>RELAÇÃO DAS fUNÇÕES</w:t>
      </w:r>
      <w:bookmarkEnd w:id="179"/>
      <w:r w:rsidRPr="00E9398A">
        <w:t xml:space="preserve"> </w:t>
      </w:r>
    </w:p>
    <w:p w14:paraId="4462483F" w14:textId="77777777" w:rsidR="00F5229E" w:rsidRPr="00E9398A" w:rsidRDefault="00F5229E" w:rsidP="00F5229E">
      <w:pPr>
        <w:rPr>
          <w:rFonts w:ascii="Arial" w:hAnsi="Arial" w:cs="Arial"/>
        </w:rPr>
      </w:pPr>
    </w:p>
    <w:tbl>
      <w:tblPr>
        <w:tblStyle w:val="Tabelacomgrade"/>
        <w:tblW w:w="0" w:type="auto"/>
        <w:tblLook w:val="04A0" w:firstRow="1" w:lastRow="0" w:firstColumn="1" w:lastColumn="0" w:noHBand="0" w:noVBand="1"/>
      </w:tblPr>
      <w:tblGrid>
        <w:gridCol w:w="2547"/>
        <w:gridCol w:w="6513"/>
      </w:tblGrid>
      <w:tr w:rsidR="00F5229E" w:rsidRPr="00E9398A" w14:paraId="197EB6EA" w14:textId="77777777" w:rsidTr="009A25CF">
        <w:tc>
          <w:tcPr>
            <w:tcW w:w="2547" w:type="dxa"/>
            <w:shd w:val="clear" w:color="auto" w:fill="5B9BD5" w:themeFill="accent1"/>
          </w:tcPr>
          <w:p w14:paraId="097A629F" w14:textId="77777777" w:rsidR="00F5229E" w:rsidRPr="00E9398A" w:rsidRDefault="00F5229E" w:rsidP="009A25CF">
            <w:pPr>
              <w:rPr>
                <w:rFonts w:ascii="Arial" w:hAnsi="Arial" w:cs="Arial"/>
                <w:b/>
                <w:color w:val="FFFFFF" w:themeColor="background1"/>
                <w:sz w:val="22"/>
                <w:szCs w:val="22"/>
              </w:rPr>
            </w:pPr>
            <w:r w:rsidRPr="00E9398A">
              <w:rPr>
                <w:rFonts w:ascii="Arial" w:hAnsi="Arial" w:cs="Arial"/>
                <w:b/>
                <w:color w:val="FFFFFF" w:themeColor="background1"/>
                <w:sz w:val="22"/>
                <w:szCs w:val="22"/>
              </w:rPr>
              <w:t>Função 1</w:t>
            </w:r>
          </w:p>
          <w:p w14:paraId="37262283" w14:textId="77777777" w:rsidR="00F5229E" w:rsidRPr="00E9398A" w:rsidRDefault="00F5229E" w:rsidP="009A25CF">
            <w:pPr>
              <w:rPr>
                <w:rFonts w:ascii="Arial" w:hAnsi="Arial" w:cs="Arial"/>
                <w:b/>
                <w:color w:val="FFFFFF" w:themeColor="background1"/>
                <w:sz w:val="22"/>
                <w:szCs w:val="22"/>
              </w:rPr>
            </w:pPr>
          </w:p>
        </w:tc>
        <w:tc>
          <w:tcPr>
            <w:tcW w:w="6513" w:type="dxa"/>
          </w:tcPr>
          <w:p w14:paraId="4D06D0A2" w14:textId="77777777" w:rsidR="00F5229E" w:rsidRPr="00E9398A" w:rsidRDefault="00F5229E" w:rsidP="009A25CF">
            <w:pPr>
              <w:rPr>
                <w:rFonts w:ascii="Arial" w:hAnsi="Arial" w:cs="Arial"/>
                <w:sz w:val="22"/>
                <w:szCs w:val="22"/>
              </w:rPr>
            </w:pPr>
          </w:p>
        </w:tc>
      </w:tr>
      <w:tr w:rsidR="00F5229E" w:rsidRPr="00E9398A" w14:paraId="169F99E8" w14:textId="77777777" w:rsidTr="009A25CF">
        <w:tc>
          <w:tcPr>
            <w:tcW w:w="2547" w:type="dxa"/>
            <w:shd w:val="clear" w:color="auto" w:fill="5B9BD5" w:themeFill="accent1"/>
          </w:tcPr>
          <w:p w14:paraId="2D3BDD3D" w14:textId="77777777" w:rsidR="00F5229E" w:rsidRPr="00E9398A" w:rsidRDefault="00F5229E" w:rsidP="009A25CF">
            <w:pPr>
              <w:rPr>
                <w:rFonts w:ascii="Arial" w:hAnsi="Arial" w:cs="Arial"/>
                <w:b/>
                <w:color w:val="FFFFFF" w:themeColor="background1"/>
                <w:sz w:val="22"/>
                <w:szCs w:val="22"/>
              </w:rPr>
            </w:pPr>
            <w:r w:rsidRPr="00E9398A">
              <w:rPr>
                <w:rFonts w:ascii="Arial" w:hAnsi="Arial" w:cs="Arial"/>
                <w:b/>
                <w:color w:val="FFFFFF" w:themeColor="background1"/>
                <w:sz w:val="22"/>
                <w:szCs w:val="22"/>
              </w:rPr>
              <w:t>Função 2</w:t>
            </w:r>
          </w:p>
          <w:p w14:paraId="6CA349C5" w14:textId="77777777" w:rsidR="00F5229E" w:rsidRPr="00E9398A" w:rsidRDefault="00F5229E" w:rsidP="009A25CF">
            <w:pPr>
              <w:rPr>
                <w:rFonts w:ascii="Arial" w:hAnsi="Arial" w:cs="Arial"/>
                <w:b/>
                <w:color w:val="FFFFFF" w:themeColor="background1"/>
                <w:sz w:val="22"/>
                <w:szCs w:val="22"/>
              </w:rPr>
            </w:pPr>
          </w:p>
        </w:tc>
        <w:tc>
          <w:tcPr>
            <w:tcW w:w="6513" w:type="dxa"/>
          </w:tcPr>
          <w:p w14:paraId="4F51F7E3" w14:textId="77777777" w:rsidR="00F5229E" w:rsidRPr="00E9398A" w:rsidRDefault="00F5229E" w:rsidP="009A25CF">
            <w:pPr>
              <w:rPr>
                <w:rFonts w:ascii="Arial" w:hAnsi="Arial" w:cs="Arial"/>
                <w:sz w:val="22"/>
                <w:szCs w:val="22"/>
              </w:rPr>
            </w:pPr>
          </w:p>
        </w:tc>
      </w:tr>
      <w:tr w:rsidR="00F5229E" w:rsidRPr="00E9398A" w14:paraId="25159455" w14:textId="77777777" w:rsidTr="009A25CF">
        <w:tc>
          <w:tcPr>
            <w:tcW w:w="2547" w:type="dxa"/>
            <w:shd w:val="clear" w:color="auto" w:fill="5B9BD5" w:themeFill="accent1"/>
          </w:tcPr>
          <w:p w14:paraId="03E015FA" w14:textId="77777777" w:rsidR="00F5229E" w:rsidRPr="00E9398A" w:rsidRDefault="00F5229E" w:rsidP="009A25CF">
            <w:pPr>
              <w:rPr>
                <w:rFonts w:ascii="Arial" w:hAnsi="Arial" w:cs="Arial"/>
                <w:b/>
                <w:color w:val="FFFFFF" w:themeColor="background1"/>
                <w:sz w:val="22"/>
                <w:szCs w:val="22"/>
              </w:rPr>
            </w:pPr>
            <w:r w:rsidRPr="00E9398A">
              <w:rPr>
                <w:rFonts w:ascii="Arial" w:hAnsi="Arial" w:cs="Arial"/>
                <w:b/>
                <w:color w:val="FFFFFF" w:themeColor="background1"/>
                <w:sz w:val="22"/>
                <w:szCs w:val="22"/>
              </w:rPr>
              <w:t>Função 3</w:t>
            </w:r>
          </w:p>
          <w:p w14:paraId="46B7D03E" w14:textId="77777777" w:rsidR="00F5229E" w:rsidRPr="00E9398A" w:rsidRDefault="00F5229E" w:rsidP="009A25CF">
            <w:pPr>
              <w:rPr>
                <w:rFonts w:ascii="Arial" w:hAnsi="Arial" w:cs="Arial"/>
                <w:b/>
                <w:color w:val="FFFFFF" w:themeColor="background1"/>
                <w:sz w:val="22"/>
                <w:szCs w:val="22"/>
              </w:rPr>
            </w:pPr>
          </w:p>
        </w:tc>
        <w:tc>
          <w:tcPr>
            <w:tcW w:w="6513" w:type="dxa"/>
          </w:tcPr>
          <w:p w14:paraId="14BCABC0" w14:textId="77777777" w:rsidR="00F5229E" w:rsidRPr="00E9398A" w:rsidRDefault="00F5229E" w:rsidP="009A25CF">
            <w:pPr>
              <w:rPr>
                <w:rFonts w:ascii="Arial" w:hAnsi="Arial" w:cs="Arial"/>
                <w:sz w:val="22"/>
                <w:szCs w:val="22"/>
              </w:rPr>
            </w:pPr>
          </w:p>
        </w:tc>
      </w:tr>
    </w:tbl>
    <w:p w14:paraId="34246219" w14:textId="77777777" w:rsidR="00F5229E" w:rsidRPr="00E9398A" w:rsidRDefault="00F5229E" w:rsidP="00F5229E">
      <w:pPr>
        <w:spacing w:line="360" w:lineRule="auto"/>
        <w:jc w:val="both"/>
        <w:rPr>
          <w:rFonts w:ascii="Arial" w:eastAsia="Times New Roman" w:hAnsi="Arial" w:cs="Arial"/>
        </w:rPr>
      </w:pPr>
    </w:p>
    <w:p w14:paraId="72D43A30" w14:textId="77777777" w:rsidR="00F5229E" w:rsidRPr="00E9398A" w:rsidRDefault="00F5229E" w:rsidP="00F5229E">
      <w:pPr>
        <w:pStyle w:val="Ttulo1"/>
      </w:pPr>
      <w:bookmarkStart w:id="180" w:name="_Toc114584774"/>
      <w:r w:rsidRPr="00E9398A">
        <w:t>Descrição das Funções, Sub-funções e dos Padrões de Desempenho</w:t>
      </w:r>
      <w:bookmarkEnd w:id="180"/>
    </w:p>
    <w:p w14:paraId="52C92CDC" w14:textId="77777777" w:rsidR="00F5229E" w:rsidRPr="00E9398A" w:rsidRDefault="00F5229E" w:rsidP="00F5229E">
      <w:pPr>
        <w:rPr>
          <w:rFonts w:ascii="Arial" w:hAnsi="Arial" w:cs="Arial"/>
        </w:rPr>
      </w:pPr>
    </w:p>
    <w:tbl>
      <w:tblPr>
        <w:tblStyle w:val="tabelaSlim"/>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522"/>
      </w:tblGrid>
      <w:tr w:rsidR="00F5229E" w:rsidRPr="00E9398A" w14:paraId="24C6DA0E" w14:textId="77777777" w:rsidTr="009A25CF">
        <w:trPr>
          <w:trHeight w:val="433"/>
        </w:trPr>
        <w:tc>
          <w:tcPr>
            <w:tcW w:w="10000" w:type="dxa"/>
            <w:gridSpan w:val="2"/>
            <w:vMerge w:val="restart"/>
            <w:shd w:val="clear" w:color="auto" w:fill="5B9BD5" w:themeFill="accent1"/>
          </w:tcPr>
          <w:p w14:paraId="0ACAE3A5" w14:textId="77777777" w:rsidR="00F5229E" w:rsidRPr="00E9398A" w:rsidRDefault="00F5229E" w:rsidP="009A25CF">
            <w:pPr>
              <w:jc w:val="center"/>
              <w:rPr>
                <w:b/>
                <w:color w:val="FFFFFF" w:themeColor="background1"/>
                <w:sz w:val="22"/>
                <w:szCs w:val="22"/>
              </w:rPr>
            </w:pPr>
            <w:r w:rsidRPr="00E9398A">
              <w:rPr>
                <w:b/>
                <w:bCs/>
                <w:color w:val="FFFFFF" w:themeColor="background1"/>
                <w:sz w:val="22"/>
                <w:szCs w:val="22"/>
              </w:rPr>
              <w:t>Função 1</w:t>
            </w:r>
          </w:p>
          <w:p w14:paraId="248BDDC0" w14:textId="77777777" w:rsidR="00F5229E" w:rsidRPr="00E9398A" w:rsidRDefault="00F5229E" w:rsidP="009A25CF">
            <w:pPr>
              <w:jc w:val="center"/>
              <w:rPr>
                <w:b/>
                <w:color w:val="FFFFFF" w:themeColor="background1"/>
                <w:sz w:val="22"/>
                <w:szCs w:val="22"/>
              </w:rPr>
            </w:pPr>
            <w:r w:rsidRPr="00E9398A">
              <w:rPr>
                <w:b/>
                <w:color w:val="FFFFFF" w:themeColor="background1"/>
                <w:sz w:val="22"/>
                <w:szCs w:val="22"/>
              </w:rPr>
              <w:t>XXXX</w:t>
            </w:r>
          </w:p>
        </w:tc>
      </w:tr>
      <w:tr w:rsidR="00F5229E" w:rsidRPr="00E9398A" w14:paraId="3C65F74A" w14:textId="77777777" w:rsidTr="009A25CF">
        <w:trPr>
          <w:trHeight w:val="433"/>
        </w:trPr>
        <w:tc>
          <w:tcPr>
            <w:tcW w:w="5000" w:type="dxa"/>
            <w:vMerge w:val="restart"/>
            <w:shd w:val="clear" w:color="auto" w:fill="5B9BD5" w:themeFill="accent1"/>
          </w:tcPr>
          <w:p w14:paraId="7BA8139D" w14:textId="77777777" w:rsidR="00F5229E" w:rsidRPr="00E9398A" w:rsidRDefault="00F5229E" w:rsidP="009A25CF">
            <w:pPr>
              <w:jc w:val="center"/>
              <w:rPr>
                <w:b/>
                <w:color w:val="FFFFFF" w:themeColor="background1"/>
                <w:sz w:val="22"/>
                <w:szCs w:val="22"/>
              </w:rPr>
            </w:pPr>
            <w:r w:rsidRPr="00E9398A">
              <w:rPr>
                <w:b/>
                <w:bCs/>
                <w:color w:val="FFFFFF" w:themeColor="background1"/>
                <w:sz w:val="22"/>
                <w:szCs w:val="22"/>
              </w:rPr>
              <w:t>Subfunção</w:t>
            </w:r>
          </w:p>
        </w:tc>
        <w:tc>
          <w:tcPr>
            <w:tcW w:w="5000" w:type="dxa"/>
            <w:vMerge w:val="restart"/>
            <w:shd w:val="clear" w:color="auto" w:fill="5B9BD5" w:themeFill="accent1"/>
          </w:tcPr>
          <w:p w14:paraId="7A0567A4" w14:textId="77777777" w:rsidR="00F5229E" w:rsidRPr="00E9398A" w:rsidRDefault="00F5229E" w:rsidP="009A25CF">
            <w:pPr>
              <w:jc w:val="center"/>
              <w:rPr>
                <w:b/>
                <w:color w:val="FFFFFF" w:themeColor="background1"/>
                <w:sz w:val="22"/>
                <w:szCs w:val="22"/>
              </w:rPr>
            </w:pPr>
            <w:r w:rsidRPr="00E9398A">
              <w:rPr>
                <w:b/>
                <w:bCs/>
                <w:color w:val="FFFFFF" w:themeColor="background1"/>
                <w:sz w:val="22"/>
                <w:szCs w:val="22"/>
              </w:rPr>
              <w:t>Padrões de Desempenho</w:t>
            </w:r>
          </w:p>
        </w:tc>
      </w:tr>
      <w:tr w:rsidR="00F5229E" w:rsidRPr="00E9398A" w14:paraId="36868B1F" w14:textId="77777777" w:rsidTr="009A25CF">
        <w:trPr>
          <w:trHeight w:val="100"/>
        </w:trPr>
        <w:tc>
          <w:tcPr>
            <w:tcW w:w="5000" w:type="dxa"/>
          </w:tcPr>
          <w:p w14:paraId="2ECC9D56" w14:textId="77777777" w:rsidR="00F5229E" w:rsidRPr="00E9398A" w:rsidRDefault="00F5229E" w:rsidP="009A25CF">
            <w:pPr>
              <w:numPr>
                <w:ilvl w:val="0"/>
                <w:numId w:val="33"/>
              </w:numPr>
              <w:rPr>
                <w:sz w:val="22"/>
                <w:szCs w:val="22"/>
              </w:rPr>
            </w:pPr>
          </w:p>
        </w:tc>
        <w:tc>
          <w:tcPr>
            <w:tcW w:w="5000" w:type="dxa"/>
          </w:tcPr>
          <w:p w14:paraId="7ABCC2B5" w14:textId="77777777" w:rsidR="00F5229E" w:rsidRPr="00E9398A" w:rsidRDefault="00F5229E" w:rsidP="009A25CF">
            <w:pPr>
              <w:numPr>
                <w:ilvl w:val="0"/>
                <w:numId w:val="33"/>
              </w:numPr>
              <w:rPr>
                <w:sz w:val="22"/>
                <w:szCs w:val="22"/>
              </w:rPr>
            </w:pPr>
          </w:p>
        </w:tc>
      </w:tr>
      <w:tr w:rsidR="00F5229E" w:rsidRPr="00E9398A" w14:paraId="51450721" w14:textId="77777777" w:rsidTr="009A25CF">
        <w:trPr>
          <w:trHeight w:val="100"/>
        </w:trPr>
        <w:tc>
          <w:tcPr>
            <w:tcW w:w="5000" w:type="dxa"/>
          </w:tcPr>
          <w:p w14:paraId="6293F75B" w14:textId="77777777" w:rsidR="00F5229E" w:rsidRPr="00E9398A" w:rsidRDefault="00F5229E" w:rsidP="009A25CF">
            <w:pPr>
              <w:numPr>
                <w:ilvl w:val="0"/>
                <w:numId w:val="33"/>
              </w:numPr>
              <w:rPr>
                <w:sz w:val="22"/>
                <w:szCs w:val="22"/>
              </w:rPr>
            </w:pPr>
          </w:p>
        </w:tc>
        <w:tc>
          <w:tcPr>
            <w:tcW w:w="5000" w:type="dxa"/>
          </w:tcPr>
          <w:p w14:paraId="618548C1" w14:textId="77777777" w:rsidR="00F5229E" w:rsidRPr="00E9398A" w:rsidRDefault="00F5229E" w:rsidP="009A25CF">
            <w:pPr>
              <w:numPr>
                <w:ilvl w:val="0"/>
                <w:numId w:val="33"/>
              </w:numPr>
              <w:rPr>
                <w:sz w:val="22"/>
                <w:szCs w:val="22"/>
              </w:rPr>
            </w:pPr>
          </w:p>
        </w:tc>
      </w:tr>
      <w:tr w:rsidR="00F5229E" w:rsidRPr="00E9398A" w14:paraId="2AB1C57F" w14:textId="77777777" w:rsidTr="009A25CF">
        <w:trPr>
          <w:trHeight w:val="100"/>
        </w:trPr>
        <w:tc>
          <w:tcPr>
            <w:tcW w:w="5000" w:type="dxa"/>
          </w:tcPr>
          <w:p w14:paraId="602F4FDB" w14:textId="77777777" w:rsidR="00F5229E" w:rsidRPr="00E9398A" w:rsidRDefault="00F5229E" w:rsidP="009A25CF">
            <w:pPr>
              <w:numPr>
                <w:ilvl w:val="0"/>
                <w:numId w:val="33"/>
              </w:numPr>
              <w:rPr>
                <w:sz w:val="22"/>
                <w:szCs w:val="22"/>
              </w:rPr>
            </w:pPr>
          </w:p>
        </w:tc>
        <w:tc>
          <w:tcPr>
            <w:tcW w:w="5000" w:type="dxa"/>
          </w:tcPr>
          <w:p w14:paraId="121780B8" w14:textId="77777777" w:rsidR="00F5229E" w:rsidRPr="00E9398A" w:rsidRDefault="00F5229E" w:rsidP="009A25CF">
            <w:pPr>
              <w:numPr>
                <w:ilvl w:val="0"/>
                <w:numId w:val="33"/>
              </w:numPr>
              <w:rPr>
                <w:sz w:val="22"/>
                <w:szCs w:val="22"/>
              </w:rPr>
            </w:pPr>
          </w:p>
        </w:tc>
      </w:tr>
    </w:tbl>
    <w:p w14:paraId="5C990032" w14:textId="77777777" w:rsidR="00F5229E" w:rsidRPr="00E9398A" w:rsidRDefault="00F5229E" w:rsidP="00F5229E">
      <w:pPr>
        <w:pStyle w:val="Corpodetexto"/>
        <w:spacing w:line="360" w:lineRule="auto"/>
        <w:jc w:val="both"/>
        <w:rPr>
          <w:rFonts w:eastAsia="Times New Roman" w:cs="Arial"/>
          <w:color w:val="auto"/>
        </w:rPr>
      </w:pPr>
    </w:p>
    <w:tbl>
      <w:tblPr>
        <w:tblStyle w:val="tabelaSlim"/>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522"/>
      </w:tblGrid>
      <w:tr w:rsidR="00F5229E" w:rsidRPr="00E9398A" w14:paraId="4740E17B" w14:textId="77777777" w:rsidTr="009A25CF">
        <w:trPr>
          <w:trHeight w:val="433"/>
        </w:trPr>
        <w:tc>
          <w:tcPr>
            <w:tcW w:w="10000" w:type="dxa"/>
            <w:gridSpan w:val="2"/>
            <w:vMerge w:val="restart"/>
            <w:shd w:val="clear" w:color="auto" w:fill="5B9BD5" w:themeFill="accent1"/>
          </w:tcPr>
          <w:p w14:paraId="74A972E6" w14:textId="77777777" w:rsidR="00F5229E" w:rsidRPr="00E9398A" w:rsidRDefault="00F5229E" w:rsidP="009A25CF">
            <w:pPr>
              <w:jc w:val="center"/>
              <w:rPr>
                <w:b/>
                <w:color w:val="FFFFFF" w:themeColor="background1"/>
                <w:sz w:val="22"/>
                <w:szCs w:val="22"/>
              </w:rPr>
            </w:pPr>
            <w:r w:rsidRPr="00E9398A">
              <w:rPr>
                <w:b/>
                <w:bCs/>
                <w:color w:val="FFFFFF" w:themeColor="background1"/>
                <w:sz w:val="22"/>
                <w:szCs w:val="22"/>
              </w:rPr>
              <w:t>Função 2</w:t>
            </w:r>
          </w:p>
          <w:p w14:paraId="23A9E19C" w14:textId="77777777" w:rsidR="00F5229E" w:rsidRPr="00E9398A" w:rsidRDefault="00F5229E" w:rsidP="009A25CF">
            <w:pPr>
              <w:jc w:val="center"/>
              <w:rPr>
                <w:b/>
                <w:color w:val="FFFFFF" w:themeColor="background1"/>
                <w:sz w:val="22"/>
                <w:szCs w:val="22"/>
              </w:rPr>
            </w:pPr>
            <w:r w:rsidRPr="00E9398A">
              <w:rPr>
                <w:b/>
                <w:color w:val="FFFFFF" w:themeColor="background1"/>
                <w:sz w:val="22"/>
                <w:szCs w:val="22"/>
              </w:rPr>
              <w:t>XXXX</w:t>
            </w:r>
          </w:p>
        </w:tc>
      </w:tr>
      <w:tr w:rsidR="00F5229E" w:rsidRPr="00E9398A" w14:paraId="57254D8B" w14:textId="77777777" w:rsidTr="009A25CF">
        <w:trPr>
          <w:trHeight w:val="433"/>
        </w:trPr>
        <w:tc>
          <w:tcPr>
            <w:tcW w:w="5000" w:type="dxa"/>
            <w:vMerge w:val="restart"/>
            <w:shd w:val="clear" w:color="auto" w:fill="5B9BD5" w:themeFill="accent1"/>
          </w:tcPr>
          <w:p w14:paraId="1F171449" w14:textId="77777777" w:rsidR="00F5229E" w:rsidRPr="00E9398A" w:rsidRDefault="00F5229E" w:rsidP="009A25CF">
            <w:pPr>
              <w:jc w:val="center"/>
              <w:rPr>
                <w:b/>
                <w:color w:val="FFFFFF" w:themeColor="background1"/>
                <w:sz w:val="22"/>
                <w:szCs w:val="22"/>
              </w:rPr>
            </w:pPr>
            <w:r w:rsidRPr="00E9398A">
              <w:rPr>
                <w:b/>
                <w:bCs/>
                <w:color w:val="FFFFFF" w:themeColor="background1"/>
                <w:sz w:val="22"/>
                <w:szCs w:val="22"/>
              </w:rPr>
              <w:t>Subfunção</w:t>
            </w:r>
          </w:p>
        </w:tc>
        <w:tc>
          <w:tcPr>
            <w:tcW w:w="5000" w:type="dxa"/>
            <w:vMerge w:val="restart"/>
            <w:shd w:val="clear" w:color="auto" w:fill="5B9BD5" w:themeFill="accent1"/>
          </w:tcPr>
          <w:p w14:paraId="5371FDE0" w14:textId="77777777" w:rsidR="00F5229E" w:rsidRPr="00E9398A" w:rsidRDefault="00F5229E" w:rsidP="009A25CF">
            <w:pPr>
              <w:jc w:val="center"/>
              <w:rPr>
                <w:b/>
                <w:color w:val="FFFFFF" w:themeColor="background1"/>
                <w:sz w:val="22"/>
                <w:szCs w:val="22"/>
              </w:rPr>
            </w:pPr>
            <w:r w:rsidRPr="00E9398A">
              <w:rPr>
                <w:b/>
                <w:bCs/>
                <w:color w:val="FFFFFF" w:themeColor="background1"/>
                <w:sz w:val="22"/>
                <w:szCs w:val="22"/>
              </w:rPr>
              <w:t>Padrões de Desempenho</w:t>
            </w:r>
          </w:p>
        </w:tc>
      </w:tr>
      <w:tr w:rsidR="00F5229E" w:rsidRPr="00E9398A" w14:paraId="0B7FF6A2" w14:textId="77777777" w:rsidTr="009A25CF">
        <w:trPr>
          <w:trHeight w:val="100"/>
        </w:trPr>
        <w:tc>
          <w:tcPr>
            <w:tcW w:w="5000" w:type="dxa"/>
          </w:tcPr>
          <w:p w14:paraId="4D1CBF29" w14:textId="77777777" w:rsidR="00F5229E" w:rsidRPr="00E9398A" w:rsidRDefault="00F5229E" w:rsidP="009A25CF">
            <w:pPr>
              <w:numPr>
                <w:ilvl w:val="0"/>
                <w:numId w:val="33"/>
              </w:numPr>
              <w:rPr>
                <w:sz w:val="22"/>
                <w:szCs w:val="22"/>
              </w:rPr>
            </w:pPr>
          </w:p>
        </w:tc>
        <w:tc>
          <w:tcPr>
            <w:tcW w:w="5000" w:type="dxa"/>
          </w:tcPr>
          <w:p w14:paraId="62DE76C9" w14:textId="77777777" w:rsidR="00F5229E" w:rsidRPr="00E9398A" w:rsidRDefault="00F5229E" w:rsidP="009A25CF">
            <w:pPr>
              <w:numPr>
                <w:ilvl w:val="0"/>
                <w:numId w:val="33"/>
              </w:numPr>
              <w:rPr>
                <w:sz w:val="22"/>
                <w:szCs w:val="22"/>
              </w:rPr>
            </w:pPr>
          </w:p>
        </w:tc>
      </w:tr>
      <w:tr w:rsidR="00F5229E" w:rsidRPr="00E9398A" w14:paraId="4D4123DF" w14:textId="77777777" w:rsidTr="009A25CF">
        <w:trPr>
          <w:trHeight w:val="100"/>
        </w:trPr>
        <w:tc>
          <w:tcPr>
            <w:tcW w:w="5000" w:type="dxa"/>
          </w:tcPr>
          <w:p w14:paraId="472550C2" w14:textId="77777777" w:rsidR="00F5229E" w:rsidRPr="00E9398A" w:rsidRDefault="00F5229E" w:rsidP="009A25CF">
            <w:pPr>
              <w:numPr>
                <w:ilvl w:val="0"/>
                <w:numId w:val="33"/>
              </w:numPr>
              <w:rPr>
                <w:sz w:val="22"/>
                <w:szCs w:val="22"/>
              </w:rPr>
            </w:pPr>
          </w:p>
        </w:tc>
        <w:tc>
          <w:tcPr>
            <w:tcW w:w="5000" w:type="dxa"/>
          </w:tcPr>
          <w:p w14:paraId="7D980D3F" w14:textId="77777777" w:rsidR="00F5229E" w:rsidRPr="00E9398A" w:rsidRDefault="00F5229E" w:rsidP="009A25CF">
            <w:pPr>
              <w:numPr>
                <w:ilvl w:val="0"/>
                <w:numId w:val="33"/>
              </w:numPr>
              <w:rPr>
                <w:sz w:val="22"/>
                <w:szCs w:val="22"/>
              </w:rPr>
            </w:pPr>
          </w:p>
        </w:tc>
      </w:tr>
      <w:tr w:rsidR="00F5229E" w:rsidRPr="00E9398A" w14:paraId="748C0538" w14:textId="77777777" w:rsidTr="009A25CF">
        <w:trPr>
          <w:trHeight w:val="100"/>
        </w:trPr>
        <w:tc>
          <w:tcPr>
            <w:tcW w:w="5000" w:type="dxa"/>
          </w:tcPr>
          <w:p w14:paraId="5709F0C3" w14:textId="77777777" w:rsidR="00F5229E" w:rsidRPr="00E9398A" w:rsidRDefault="00F5229E" w:rsidP="009A25CF">
            <w:pPr>
              <w:numPr>
                <w:ilvl w:val="0"/>
                <w:numId w:val="33"/>
              </w:numPr>
              <w:rPr>
                <w:sz w:val="22"/>
                <w:szCs w:val="22"/>
              </w:rPr>
            </w:pPr>
          </w:p>
        </w:tc>
        <w:tc>
          <w:tcPr>
            <w:tcW w:w="5000" w:type="dxa"/>
          </w:tcPr>
          <w:p w14:paraId="33663F02" w14:textId="77777777" w:rsidR="00F5229E" w:rsidRPr="00E9398A" w:rsidRDefault="00F5229E" w:rsidP="009A25CF">
            <w:pPr>
              <w:numPr>
                <w:ilvl w:val="0"/>
                <w:numId w:val="33"/>
              </w:numPr>
              <w:rPr>
                <w:sz w:val="22"/>
                <w:szCs w:val="22"/>
              </w:rPr>
            </w:pPr>
          </w:p>
        </w:tc>
      </w:tr>
    </w:tbl>
    <w:p w14:paraId="3AB118D9" w14:textId="77777777" w:rsidR="00F5229E" w:rsidRPr="00E9398A" w:rsidRDefault="00F5229E" w:rsidP="00F5229E">
      <w:pPr>
        <w:pStyle w:val="Corpodetexto"/>
        <w:spacing w:line="360" w:lineRule="auto"/>
        <w:jc w:val="both"/>
        <w:rPr>
          <w:rFonts w:eastAsia="Times New Roman" w:cs="Arial"/>
          <w:color w:val="auto"/>
        </w:rPr>
      </w:pPr>
    </w:p>
    <w:tbl>
      <w:tblPr>
        <w:tblStyle w:val="tabelaSlim"/>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522"/>
      </w:tblGrid>
      <w:tr w:rsidR="00F5229E" w:rsidRPr="00E9398A" w14:paraId="30B0A9AD" w14:textId="77777777" w:rsidTr="009A25CF">
        <w:trPr>
          <w:trHeight w:val="433"/>
        </w:trPr>
        <w:tc>
          <w:tcPr>
            <w:tcW w:w="10000" w:type="dxa"/>
            <w:gridSpan w:val="2"/>
            <w:vMerge w:val="restart"/>
            <w:shd w:val="clear" w:color="auto" w:fill="5B9BD5" w:themeFill="accent1"/>
          </w:tcPr>
          <w:p w14:paraId="37131F10" w14:textId="77777777" w:rsidR="00F5229E" w:rsidRPr="00E9398A" w:rsidRDefault="00F5229E" w:rsidP="009A25CF">
            <w:pPr>
              <w:jc w:val="center"/>
              <w:rPr>
                <w:b/>
                <w:color w:val="FFFFFF" w:themeColor="background1"/>
                <w:sz w:val="22"/>
                <w:szCs w:val="22"/>
              </w:rPr>
            </w:pPr>
            <w:r w:rsidRPr="00E9398A">
              <w:rPr>
                <w:b/>
                <w:bCs/>
                <w:color w:val="FFFFFF" w:themeColor="background1"/>
                <w:sz w:val="22"/>
                <w:szCs w:val="22"/>
              </w:rPr>
              <w:t>Função 3</w:t>
            </w:r>
          </w:p>
          <w:p w14:paraId="739B87AB" w14:textId="77777777" w:rsidR="00F5229E" w:rsidRPr="00E9398A" w:rsidRDefault="00F5229E" w:rsidP="009A25CF">
            <w:pPr>
              <w:jc w:val="center"/>
              <w:rPr>
                <w:b/>
                <w:color w:val="FFFFFF" w:themeColor="background1"/>
                <w:sz w:val="22"/>
                <w:szCs w:val="22"/>
              </w:rPr>
            </w:pPr>
            <w:r w:rsidRPr="00E9398A">
              <w:rPr>
                <w:b/>
                <w:color w:val="FFFFFF" w:themeColor="background1"/>
                <w:sz w:val="22"/>
                <w:szCs w:val="22"/>
              </w:rPr>
              <w:t>XXXX</w:t>
            </w:r>
          </w:p>
        </w:tc>
      </w:tr>
      <w:tr w:rsidR="00F5229E" w:rsidRPr="00E9398A" w14:paraId="0E99F1A8" w14:textId="77777777" w:rsidTr="009A25CF">
        <w:trPr>
          <w:trHeight w:val="433"/>
        </w:trPr>
        <w:tc>
          <w:tcPr>
            <w:tcW w:w="5000" w:type="dxa"/>
            <w:vMerge w:val="restart"/>
            <w:shd w:val="clear" w:color="auto" w:fill="5B9BD5" w:themeFill="accent1"/>
          </w:tcPr>
          <w:p w14:paraId="046A23C0" w14:textId="77777777" w:rsidR="00F5229E" w:rsidRPr="00E9398A" w:rsidRDefault="00F5229E" w:rsidP="009A25CF">
            <w:pPr>
              <w:jc w:val="center"/>
              <w:rPr>
                <w:b/>
                <w:color w:val="FFFFFF" w:themeColor="background1"/>
                <w:sz w:val="22"/>
                <w:szCs w:val="22"/>
              </w:rPr>
            </w:pPr>
            <w:r w:rsidRPr="00E9398A">
              <w:rPr>
                <w:b/>
                <w:bCs/>
                <w:color w:val="FFFFFF" w:themeColor="background1"/>
                <w:sz w:val="22"/>
                <w:szCs w:val="22"/>
              </w:rPr>
              <w:t>Subfunção</w:t>
            </w:r>
          </w:p>
        </w:tc>
        <w:tc>
          <w:tcPr>
            <w:tcW w:w="5000" w:type="dxa"/>
            <w:vMerge w:val="restart"/>
            <w:shd w:val="clear" w:color="auto" w:fill="5B9BD5" w:themeFill="accent1"/>
          </w:tcPr>
          <w:p w14:paraId="76EA1E51" w14:textId="77777777" w:rsidR="00F5229E" w:rsidRPr="00E9398A" w:rsidRDefault="00F5229E" w:rsidP="009A25CF">
            <w:pPr>
              <w:jc w:val="center"/>
              <w:rPr>
                <w:b/>
                <w:color w:val="FFFFFF" w:themeColor="background1"/>
                <w:sz w:val="22"/>
                <w:szCs w:val="22"/>
              </w:rPr>
            </w:pPr>
            <w:r w:rsidRPr="00E9398A">
              <w:rPr>
                <w:b/>
                <w:bCs/>
                <w:color w:val="FFFFFF" w:themeColor="background1"/>
                <w:sz w:val="22"/>
                <w:szCs w:val="22"/>
              </w:rPr>
              <w:t>Padrões de Desempenho</w:t>
            </w:r>
          </w:p>
        </w:tc>
      </w:tr>
      <w:tr w:rsidR="00F5229E" w:rsidRPr="00E9398A" w14:paraId="414A5CC0" w14:textId="77777777" w:rsidTr="009A25CF">
        <w:trPr>
          <w:trHeight w:val="100"/>
        </w:trPr>
        <w:tc>
          <w:tcPr>
            <w:tcW w:w="5000" w:type="dxa"/>
          </w:tcPr>
          <w:p w14:paraId="42D8609F" w14:textId="77777777" w:rsidR="00F5229E" w:rsidRPr="00E9398A" w:rsidRDefault="00F5229E" w:rsidP="009A25CF">
            <w:pPr>
              <w:numPr>
                <w:ilvl w:val="0"/>
                <w:numId w:val="33"/>
              </w:numPr>
              <w:rPr>
                <w:sz w:val="22"/>
                <w:szCs w:val="22"/>
              </w:rPr>
            </w:pPr>
          </w:p>
        </w:tc>
        <w:tc>
          <w:tcPr>
            <w:tcW w:w="5000" w:type="dxa"/>
          </w:tcPr>
          <w:p w14:paraId="01FF7C26" w14:textId="77777777" w:rsidR="00F5229E" w:rsidRPr="00E9398A" w:rsidRDefault="00F5229E" w:rsidP="009A25CF">
            <w:pPr>
              <w:numPr>
                <w:ilvl w:val="0"/>
                <w:numId w:val="33"/>
              </w:numPr>
              <w:rPr>
                <w:sz w:val="22"/>
                <w:szCs w:val="22"/>
              </w:rPr>
            </w:pPr>
          </w:p>
        </w:tc>
      </w:tr>
      <w:tr w:rsidR="00F5229E" w:rsidRPr="00E9398A" w14:paraId="7F3E52BE" w14:textId="77777777" w:rsidTr="009A25CF">
        <w:trPr>
          <w:trHeight w:val="100"/>
        </w:trPr>
        <w:tc>
          <w:tcPr>
            <w:tcW w:w="5000" w:type="dxa"/>
          </w:tcPr>
          <w:p w14:paraId="5CD50C44" w14:textId="77777777" w:rsidR="00F5229E" w:rsidRPr="00E9398A" w:rsidRDefault="00F5229E" w:rsidP="009A25CF">
            <w:pPr>
              <w:numPr>
                <w:ilvl w:val="0"/>
                <w:numId w:val="33"/>
              </w:numPr>
              <w:rPr>
                <w:sz w:val="22"/>
                <w:szCs w:val="22"/>
              </w:rPr>
            </w:pPr>
          </w:p>
        </w:tc>
        <w:tc>
          <w:tcPr>
            <w:tcW w:w="5000" w:type="dxa"/>
          </w:tcPr>
          <w:p w14:paraId="7444675D" w14:textId="77777777" w:rsidR="00F5229E" w:rsidRPr="00E9398A" w:rsidRDefault="00F5229E" w:rsidP="009A25CF">
            <w:pPr>
              <w:numPr>
                <w:ilvl w:val="0"/>
                <w:numId w:val="33"/>
              </w:numPr>
              <w:rPr>
                <w:sz w:val="22"/>
                <w:szCs w:val="22"/>
              </w:rPr>
            </w:pPr>
          </w:p>
        </w:tc>
      </w:tr>
      <w:tr w:rsidR="00F5229E" w:rsidRPr="00E9398A" w14:paraId="67807DFF" w14:textId="77777777" w:rsidTr="009A25CF">
        <w:trPr>
          <w:trHeight w:val="100"/>
        </w:trPr>
        <w:tc>
          <w:tcPr>
            <w:tcW w:w="5000" w:type="dxa"/>
          </w:tcPr>
          <w:p w14:paraId="14F93BE3" w14:textId="77777777" w:rsidR="00F5229E" w:rsidRPr="00E9398A" w:rsidRDefault="00F5229E" w:rsidP="009A25CF">
            <w:pPr>
              <w:numPr>
                <w:ilvl w:val="0"/>
                <w:numId w:val="33"/>
              </w:numPr>
              <w:rPr>
                <w:sz w:val="22"/>
                <w:szCs w:val="22"/>
              </w:rPr>
            </w:pPr>
          </w:p>
        </w:tc>
        <w:tc>
          <w:tcPr>
            <w:tcW w:w="5000" w:type="dxa"/>
          </w:tcPr>
          <w:p w14:paraId="387B267E" w14:textId="77777777" w:rsidR="00F5229E" w:rsidRPr="00E9398A" w:rsidRDefault="00F5229E" w:rsidP="009A25CF">
            <w:pPr>
              <w:numPr>
                <w:ilvl w:val="0"/>
                <w:numId w:val="33"/>
              </w:numPr>
              <w:rPr>
                <w:sz w:val="22"/>
                <w:szCs w:val="22"/>
              </w:rPr>
            </w:pPr>
          </w:p>
        </w:tc>
      </w:tr>
    </w:tbl>
    <w:p w14:paraId="476E91C1" w14:textId="77777777" w:rsidR="00F5229E" w:rsidRPr="00E9398A" w:rsidRDefault="00F5229E" w:rsidP="00F5229E">
      <w:pPr>
        <w:rPr>
          <w:rFonts w:ascii="Arial" w:hAnsi="Arial" w:cs="Arial"/>
        </w:rPr>
      </w:pPr>
    </w:p>
    <w:p w14:paraId="77DA6516" w14:textId="77777777" w:rsidR="00F5229E" w:rsidRPr="00E9398A" w:rsidRDefault="00F5229E" w:rsidP="00F5229E">
      <w:pPr>
        <w:pStyle w:val="Ttulo2"/>
        <w:spacing w:before="0" w:after="0" w:line="360" w:lineRule="auto"/>
        <w:rPr>
          <w:rFonts w:cs="Arial"/>
        </w:rPr>
      </w:pPr>
      <w:bookmarkStart w:id="181" w:name="_Toc114584775"/>
      <w:r w:rsidRPr="00E9398A">
        <w:rPr>
          <w:rFonts w:cs="Arial"/>
        </w:rPr>
        <w:t>Competências Socioemocionais</w:t>
      </w:r>
      <w:bookmarkEnd w:id="181"/>
    </w:p>
    <w:p w14:paraId="1065043E" w14:textId="77777777" w:rsidR="00F5229E" w:rsidRPr="00E9398A" w:rsidRDefault="00F5229E" w:rsidP="00F5229E">
      <w:pPr>
        <w:rPr>
          <w:rFonts w:ascii="Arial" w:hAnsi="Arial" w:cs="Arial"/>
        </w:rPr>
      </w:pPr>
      <w:r w:rsidRPr="00E9398A">
        <w:rPr>
          <w:rFonts w:ascii="Arial" w:hAnsi="Arial" w:cs="Arial"/>
          <w:color w:val="FF0000"/>
        </w:rPr>
        <w:t xml:space="preserve">XXX </w:t>
      </w:r>
      <w:r w:rsidRPr="00E9398A">
        <w:rPr>
          <w:rFonts w:ascii="Arial" w:hAnsi="Arial" w:cs="Arial"/>
        </w:rPr>
        <w:t>(copiar do Itinerário Nacional)</w:t>
      </w:r>
    </w:p>
    <w:p w14:paraId="0E606CC2" w14:textId="77777777" w:rsidR="00F5229E" w:rsidRPr="00E9398A" w:rsidRDefault="00F5229E" w:rsidP="00F5229E">
      <w:pPr>
        <w:rPr>
          <w:rFonts w:ascii="Arial" w:hAnsi="Arial" w:cs="Arial"/>
        </w:rPr>
      </w:pPr>
    </w:p>
    <w:p w14:paraId="243904BA" w14:textId="77777777" w:rsidR="00F5229E" w:rsidRPr="00E9398A" w:rsidRDefault="00F5229E" w:rsidP="00F5229E">
      <w:pPr>
        <w:rPr>
          <w:rFonts w:ascii="Arial" w:hAnsi="Arial" w:cs="Arial"/>
        </w:rPr>
      </w:pPr>
    </w:p>
    <w:p w14:paraId="3A771A87" w14:textId="77777777" w:rsidR="00F5229E" w:rsidRPr="00E9398A" w:rsidRDefault="00F5229E" w:rsidP="00F5229E">
      <w:pPr>
        <w:rPr>
          <w:rFonts w:ascii="Arial" w:hAnsi="Arial" w:cs="Arial"/>
        </w:rPr>
      </w:pPr>
    </w:p>
    <w:p w14:paraId="06418769" w14:textId="77777777" w:rsidR="00F5229E" w:rsidRPr="00E9398A" w:rsidRDefault="00F5229E" w:rsidP="00F5229E">
      <w:pPr>
        <w:rPr>
          <w:rFonts w:ascii="Arial" w:hAnsi="Arial" w:cs="Arial"/>
        </w:rPr>
      </w:pPr>
    </w:p>
    <w:p w14:paraId="1AF47CDF" w14:textId="77777777" w:rsidR="00F5229E" w:rsidRPr="00E9398A" w:rsidRDefault="00F5229E" w:rsidP="00F5229E">
      <w:pPr>
        <w:pStyle w:val="Ttulo2"/>
        <w:spacing w:before="0" w:after="0" w:line="360" w:lineRule="auto"/>
        <w:rPr>
          <w:rFonts w:cs="Arial"/>
        </w:rPr>
      </w:pPr>
      <w:bookmarkStart w:id="182" w:name="_Toc114584776"/>
      <w:r w:rsidRPr="00E9398A">
        <w:rPr>
          <w:rFonts w:cs="Arial"/>
        </w:rPr>
        <w:t>Contexto de Trabalho da Ocupação</w:t>
      </w:r>
      <w:bookmarkEnd w:id="182"/>
    </w:p>
    <w:p w14:paraId="3067338E" w14:textId="77777777" w:rsidR="00F5229E" w:rsidRPr="00E9398A" w:rsidRDefault="00F5229E" w:rsidP="00F5229E">
      <w:pPr>
        <w:rPr>
          <w:rFonts w:ascii="Arial" w:hAnsi="Arial" w:cs="Arial"/>
        </w:rPr>
      </w:pPr>
      <w:r w:rsidRPr="00E9398A">
        <w:rPr>
          <w:rFonts w:ascii="Arial" w:hAnsi="Arial" w:cs="Arial"/>
          <w:color w:val="FF0000"/>
        </w:rPr>
        <w:t xml:space="preserve">XXX </w:t>
      </w:r>
      <w:r w:rsidRPr="00E9398A">
        <w:rPr>
          <w:rFonts w:ascii="Arial" w:hAnsi="Arial" w:cs="Arial"/>
        </w:rPr>
        <w:t>(copiar do Itinerário Nacional)</w:t>
      </w:r>
    </w:p>
    <w:p w14:paraId="02319F70" w14:textId="77777777" w:rsidR="00F5229E" w:rsidRPr="00E9398A" w:rsidRDefault="00F5229E" w:rsidP="00F5229E">
      <w:pPr>
        <w:rPr>
          <w:rFonts w:ascii="Arial" w:hAnsi="Arial" w:cs="Arial"/>
        </w:rPr>
      </w:pPr>
    </w:p>
    <w:p w14:paraId="44BE3ECA" w14:textId="7A158BA1" w:rsidR="00F5229E" w:rsidRDefault="00F5229E" w:rsidP="00F5229E">
      <w:pPr>
        <w:rPr>
          <w:rFonts w:ascii="Arial" w:hAnsi="Arial" w:cs="Arial"/>
        </w:rPr>
      </w:pPr>
    </w:p>
    <w:p w14:paraId="279A8910" w14:textId="6E89021A" w:rsidR="004F4DAF" w:rsidRDefault="004F4DAF" w:rsidP="00F5229E">
      <w:pPr>
        <w:rPr>
          <w:rFonts w:ascii="Arial" w:hAnsi="Arial" w:cs="Arial"/>
        </w:rPr>
      </w:pPr>
    </w:p>
    <w:p w14:paraId="192290BD" w14:textId="5E176EB6" w:rsidR="004F4DAF" w:rsidRDefault="004F4DAF" w:rsidP="00F5229E">
      <w:pPr>
        <w:rPr>
          <w:rFonts w:ascii="Arial" w:hAnsi="Arial" w:cs="Arial"/>
        </w:rPr>
      </w:pPr>
    </w:p>
    <w:p w14:paraId="43FF23F8" w14:textId="2E13B17E" w:rsidR="004F4DAF" w:rsidRDefault="004F4DAF" w:rsidP="00F5229E">
      <w:pPr>
        <w:rPr>
          <w:rFonts w:ascii="Arial" w:hAnsi="Arial" w:cs="Arial"/>
        </w:rPr>
      </w:pPr>
    </w:p>
    <w:p w14:paraId="448D04CB" w14:textId="70FDA74D" w:rsidR="004F4DAF" w:rsidRDefault="004F4DAF" w:rsidP="00F5229E">
      <w:pPr>
        <w:rPr>
          <w:rFonts w:ascii="Arial" w:hAnsi="Arial" w:cs="Arial"/>
        </w:rPr>
      </w:pPr>
    </w:p>
    <w:p w14:paraId="4E0820B8" w14:textId="28DC147A" w:rsidR="004F4DAF" w:rsidRDefault="004F4DAF" w:rsidP="00F5229E">
      <w:pPr>
        <w:rPr>
          <w:rFonts w:ascii="Arial" w:hAnsi="Arial" w:cs="Arial"/>
        </w:rPr>
      </w:pPr>
    </w:p>
    <w:p w14:paraId="1E0A59CC" w14:textId="0E23B9E9" w:rsidR="004F4DAF" w:rsidRDefault="004F4DAF" w:rsidP="00F5229E">
      <w:pPr>
        <w:rPr>
          <w:rFonts w:ascii="Arial" w:hAnsi="Arial" w:cs="Arial"/>
        </w:rPr>
      </w:pPr>
    </w:p>
    <w:p w14:paraId="0B9FC81C" w14:textId="0BCC90F3" w:rsidR="004F4DAF" w:rsidRDefault="004F4DAF" w:rsidP="00F5229E">
      <w:pPr>
        <w:rPr>
          <w:rFonts w:ascii="Arial" w:hAnsi="Arial" w:cs="Arial"/>
        </w:rPr>
      </w:pPr>
    </w:p>
    <w:p w14:paraId="41E16549" w14:textId="7EF78565" w:rsidR="004F4DAF" w:rsidRDefault="004F4DAF" w:rsidP="00F5229E">
      <w:pPr>
        <w:rPr>
          <w:rFonts w:ascii="Arial" w:hAnsi="Arial" w:cs="Arial"/>
        </w:rPr>
      </w:pPr>
    </w:p>
    <w:p w14:paraId="78C578C3" w14:textId="77777777" w:rsidR="004F4DAF" w:rsidRPr="00E9398A" w:rsidRDefault="004F4DAF" w:rsidP="00F5229E">
      <w:pPr>
        <w:rPr>
          <w:rFonts w:ascii="Arial" w:hAnsi="Arial" w:cs="Arial"/>
        </w:rPr>
      </w:pPr>
    </w:p>
    <w:p w14:paraId="517BA094" w14:textId="77777777" w:rsidR="00F5229E" w:rsidRPr="00E9398A" w:rsidRDefault="00F5229E" w:rsidP="00F5229E">
      <w:pPr>
        <w:rPr>
          <w:rFonts w:ascii="Arial" w:hAnsi="Arial" w:cs="Arial"/>
        </w:rPr>
      </w:pPr>
    </w:p>
    <w:p w14:paraId="0ECC2C67" w14:textId="77777777" w:rsidR="00F5229E" w:rsidRPr="00E9398A" w:rsidRDefault="00F5229E" w:rsidP="00F5229E">
      <w:pPr>
        <w:rPr>
          <w:rFonts w:ascii="Arial" w:hAnsi="Arial" w:cs="Arial"/>
        </w:rPr>
      </w:pPr>
    </w:p>
    <w:p w14:paraId="49D02EB4" w14:textId="77777777" w:rsidR="00F5229E" w:rsidRPr="00E9398A" w:rsidRDefault="00F5229E" w:rsidP="00F5229E">
      <w:pPr>
        <w:pStyle w:val="Ttulo1"/>
      </w:pPr>
      <w:bookmarkStart w:id="183" w:name="_Toc114584777"/>
      <w:r w:rsidRPr="00E9398A">
        <w:t>ORGANIZAÇÃO CURRICULAR</w:t>
      </w:r>
      <w:bookmarkEnd w:id="183"/>
    </w:p>
    <w:p w14:paraId="529C8D93" w14:textId="77777777" w:rsidR="00F5229E" w:rsidRPr="00E9398A" w:rsidRDefault="00F5229E" w:rsidP="00F5229E">
      <w:pPr>
        <w:pStyle w:val="Corpodetexto"/>
        <w:spacing w:before="0" w:after="0" w:line="360" w:lineRule="auto"/>
        <w:jc w:val="both"/>
        <w:rPr>
          <w:rFonts w:cs="Arial"/>
          <w:bCs/>
          <w:iCs/>
          <w:color w:val="auto"/>
        </w:rPr>
      </w:pPr>
      <w:bookmarkStart w:id="184" w:name="_Toc505588322"/>
      <w:bookmarkStart w:id="185" w:name="_Toc505606139"/>
      <w:bookmarkEnd w:id="184"/>
      <w:bookmarkEnd w:id="185"/>
    </w:p>
    <w:p w14:paraId="5AF0269A" w14:textId="77777777" w:rsidR="00F5229E" w:rsidRPr="00E9398A" w:rsidRDefault="00F5229E" w:rsidP="00F5229E">
      <w:pPr>
        <w:pStyle w:val="Corpodetexto"/>
        <w:spacing w:before="0" w:after="0" w:line="360" w:lineRule="auto"/>
        <w:jc w:val="both"/>
        <w:rPr>
          <w:rFonts w:cs="Arial"/>
          <w:b/>
          <w:bCs/>
          <w:i/>
          <w:iCs/>
          <w:color w:val="auto"/>
        </w:rPr>
      </w:pPr>
      <w:r w:rsidRPr="00E9398A">
        <w:rPr>
          <w:rFonts w:cs="Arial"/>
          <w:bCs/>
          <w:iCs/>
          <w:color w:val="auto"/>
        </w:rPr>
        <w:t>No âmbito da Metodologia SENAI de Educação Profissional, o desenho curricular prevê a constituição de módulos básicos e/ou introdutórios sem terminalidade e específicos, que podem ou não apresentar terminalidade.</w:t>
      </w:r>
      <w:r w:rsidRPr="00E9398A">
        <w:rPr>
          <w:rFonts w:cs="Arial"/>
        </w:rPr>
        <w:t xml:space="preserve"> </w:t>
      </w:r>
      <w:r w:rsidRPr="00E9398A">
        <w:rPr>
          <w:rFonts w:cs="Arial"/>
          <w:bCs/>
          <w:iCs/>
          <w:color w:val="auto"/>
        </w:rPr>
        <w:t xml:space="preserve">Atendendo necessidades de formação profissional específicas, pode-se ainda estruturar, um módulo denominado integrador. Esse módulo é composto por capacidades básicas, que são comuns e introdutórias a ocupações de distintas áreas tecnológicas agrupadas em uma mesma área de concentração. </w:t>
      </w:r>
      <w:r w:rsidRPr="00E9398A">
        <w:rPr>
          <w:rFonts w:cs="Arial"/>
          <w:b/>
          <w:bCs/>
          <w:i/>
          <w:iCs/>
          <w:color w:val="auto"/>
        </w:rPr>
        <w:t>(MSEP. 2019, p.66 a p.70).</w:t>
      </w:r>
    </w:p>
    <w:p w14:paraId="4A05D8DB" w14:textId="77777777" w:rsidR="00F5229E" w:rsidRPr="00E9398A" w:rsidRDefault="00F5229E" w:rsidP="00F5229E">
      <w:pPr>
        <w:pStyle w:val="Corpodetexto"/>
        <w:spacing w:before="0" w:after="0" w:line="360" w:lineRule="auto"/>
        <w:jc w:val="both"/>
        <w:rPr>
          <w:rFonts w:cs="Arial"/>
          <w:bCs/>
          <w:iCs/>
          <w:color w:val="auto"/>
        </w:rPr>
      </w:pPr>
    </w:p>
    <w:p w14:paraId="5D5D2D83"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t>O Itinerário Formativo, a Estrutura Curricular, a Metodologia, dentre outros aspectos abordados neste item compõem um conjunto que enseja uma visão geral do currículo.</w:t>
      </w:r>
    </w:p>
    <w:p w14:paraId="5AA7E044" w14:textId="77777777" w:rsidR="00F5229E" w:rsidRPr="00E9398A" w:rsidRDefault="00F5229E" w:rsidP="00F5229E">
      <w:pPr>
        <w:pStyle w:val="Corpodetexto"/>
        <w:spacing w:before="0" w:after="0" w:line="360" w:lineRule="auto"/>
        <w:jc w:val="both"/>
        <w:rPr>
          <w:rFonts w:cs="Arial"/>
          <w:bCs/>
          <w:iCs/>
          <w:color w:val="auto"/>
        </w:rPr>
      </w:pPr>
    </w:p>
    <w:p w14:paraId="75537D32" w14:textId="77777777" w:rsidR="00F5229E" w:rsidRPr="00E9398A" w:rsidRDefault="00F5229E" w:rsidP="00F5229E">
      <w:pPr>
        <w:pStyle w:val="PargrafodaLista"/>
        <w:keepNext/>
        <w:numPr>
          <w:ilvl w:val="0"/>
          <w:numId w:val="22"/>
        </w:numPr>
        <w:spacing w:before="0" w:after="0" w:line="360" w:lineRule="auto"/>
        <w:contextualSpacing w:val="0"/>
        <w:outlineLvl w:val="1"/>
        <w:rPr>
          <w:rFonts w:ascii="Arial" w:hAnsi="Arial" w:cs="Arial"/>
          <w:b/>
          <w:bCs/>
          <w:vanish/>
        </w:rPr>
      </w:pPr>
      <w:bookmarkStart w:id="186" w:name="_Toc489864506"/>
      <w:bookmarkStart w:id="187" w:name="_Toc489864561"/>
      <w:bookmarkStart w:id="188" w:name="_Toc489866102"/>
      <w:bookmarkStart w:id="189" w:name="_Toc489866167"/>
      <w:bookmarkStart w:id="190" w:name="_Toc489866232"/>
      <w:bookmarkStart w:id="191" w:name="_Toc489866337"/>
      <w:bookmarkStart w:id="192" w:name="_Toc490062358"/>
      <w:bookmarkStart w:id="193" w:name="_Toc490062434"/>
      <w:bookmarkStart w:id="194" w:name="_Toc490172646"/>
      <w:bookmarkStart w:id="195" w:name="_Toc490463015"/>
      <w:bookmarkStart w:id="196" w:name="_Toc490463108"/>
      <w:bookmarkStart w:id="197" w:name="_Toc490463201"/>
      <w:bookmarkStart w:id="198" w:name="_Toc490463515"/>
      <w:bookmarkStart w:id="199" w:name="_Toc490463883"/>
      <w:bookmarkStart w:id="200" w:name="_Toc490464162"/>
      <w:bookmarkStart w:id="201" w:name="_Toc490465152"/>
      <w:bookmarkStart w:id="202" w:name="_Toc490470086"/>
      <w:bookmarkStart w:id="203" w:name="_Toc490481609"/>
      <w:bookmarkStart w:id="204" w:name="_Toc491353896"/>
      <w:bookmarkStart w:id="205" w:name="_Toc493104340"/>
      <w:bookmarkStart w:id="206" w:name="_Toc493103515"/>
      <w:bookmarkStart w:id="207" w:name="_Toc493106582"/>
      <w:bookmarkStart w:id="208" w:name="_Toc493186375"/>
      <w:bookmarkStart w:id="209" w:name="_Toc493192806"/>
      <w:bookmarkStart w:id="210" w:name="_Toc493192974"/>
      <w:bookmarkStart w:id="211" w:name="_Toc493187555"/>
      <w:bookmarkStart w:id="212" w:name="_Toc493187638"/>
      <w:bookmarkStart w:id="213" w:name="_Toc493187731"/>
      <w:bookmarkStart w:id="214" w:name="_Toc494114559"/>
      <w:bookmarkStart w:id="215" w:name="_Toc494270148"/>
      <w:bookmarkStart w:id="216" w:name="_Toc494270229"/>
      <w:bookmarkStart w:id="217" w:name="_Toc494271448"/>
      <w:bookmarkStart w:id="218" w:name="_Toc494282314"/>
      <w:bookmarkStart w:id="219" w:name="_Toc494282391"/>
      <w:bookmarkStart w:id="220" w:name="_Toc494283656"/>
      <w:bookmarkStart w:id="221" w:name="_Toc494283748"/>
      <w:bookmarkStart w:id="222" w:name="_Toc497317910"/>
      <w:bookmarkStart w:id="223" w:name="_Toc497317986"/>
      <w:bookmarkStart w:id="224" w:name="_Toc505588324"/>
      <w:bookmarkStart w:id="225" w:name="_Toc505606141"/>
      <w:bookmarkStart w:id="226" w:name="_Toc5054638"/>
      <w:bookmarkStart w:id="227" w:name="_Toc20558327"/>
      <w:bookmarkStart w:id="228" w:name="_Toc21344968"/>
      <w:bookmarkStart w:id="229" w:name="_Toc86935509"/>
      <w:bookmarkStart w:id="230" w:name="_Toc86935584"/>
      <w:bookmarkStart w:id="231" w:name="_Toc86935861"/>
      <w:bookmarkStart w:id="232" w:name="_Toc98763855"/>
      <w:bookmarkStart w:id="233" w:name="_Toc98763946"/>
      <w:bookmarkStart w:id="234" w:name="_Toc112425194"/>
      <w:bookmarkStart w:id="235" w:name="_Toc112425241"/>
      <w:bookmarkStart w:id="236" w:name="_Toc112425363"/>
      <w:bookmarkStart w:id="237" w:name="_Toc114556982"/>
      <w:bookmarkStart w:id="238" w:name="_Toc11458477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1EF6E7F8" w14:textId="77777777" w:rsidR="00F5229E" w:rsidRPr="00E9398A" w:rsidRDefault="00F5229E" w:rsidP="00F5229E">
      <w:pPr>
        <w:pStyle w:val="Ttulo2"/>
        <w:spacing w:before="0" w:after="0" w:line="360" w:lineRule="auto"/>
        <w:rPr>
          <w:rFonts w:cs="Arial"/>
        </w:rPr>
      </w:pPr>
      <w:bookmarkStart w:id="239" w:name="_Toc114584779"/>
      <w:r w:rsidRPr="00E9398A">
        <w:rPr>
          <w:rFonts w:cs="Arial"/>
        </w:rPr>
        <w:t>Itinerário Formativo</w:t>
      </w:r>
      <w:bookmarkEnd w:id="239"/>
    </w:p>
    <w:p w14:paraId="012DD1DD" w14:textId="77777777" w:rsidR="00F5229E" w:rsidRPr="00E9398A" w:rsidRDefault="00F5229E" w:rsidP="00F5229E">
      <w:pPr>
        <w:rPr>
          <w:rFonts w:ascii="Arial" w:hAnsi="Arial" w:cs="Arial"/>
        </w:rPr>
      </w:pPr>
    </w:p>
    <w:p w14:paraId="55D8CAAC" w14:textId="4B0DEFF6" w:rsidR="00F5229E" w:rsidRDefault="00F5229E" w:rsidP="00F5229E">
      <w:pPr>
        <w:pStyle w:val="Corpodetexto"/>
        <w:spacing w:before="0" w:after="0" w:line="360" w:lineRule="auto"/>
        <w:jc w:val="both"/>
        <w:rPr>
          <w:rFonts w:cs="Arial"/>
          <w:bCs/>
          <w:iCs/>
          <w:color w:val="auto"/>
        </w:rPr>
      </w:pPr>
      <w:r w:rsidRPr="00E9398A">
        <w:rPr>
          <w:rFonts w:cs="Arial"/>
          <w:bCs/>
          <w:iCs/>
          <w:color w:val="auto"/>
        </w:rPr>
        <w:t xml:space="preserve">O itinerário formativo está estruturado em módulos:  Módulo – </w:t>
      </w:r>
      <w:r w:rsidRPr="00E9398A">
        <w:rPr>
          <w:rFonts w:cs="Arial"/>
          <w:bCs/>
          <w:iCs/>
          <w:color w:val="FF0000"/>
        </w:rPr>
        <w:t xml:space="preserve">XXX </w:t>
      </w:r>
      <w:r w:rsidRPr="00E9398A">
        <w:rPr>
          <w:rFonts w:cs="Arial"/>
          <w:bCs/>
          <w:iCs/>
          <w:color w:val="auto"/>
        </w:rPr>
        <w:t xml:space="preserve">h, Módulo Integrador (Básico e Introdutório) - </w:t>
      </w:r>
      <w:r w:rsidRPr="00E9398A">
        <w:rPr>
          <w:rFonts w:cs="Arial"/>
          <w:bCs/>
          <w:iCs/>
          <w:color w:val="FF0000"/>
        </w:rPr>
        <w:t>XXX</w:t>
      </w:r>
      <w:r w:rsidRPr="00E9398A">
        <w:rPr>
          <w:rFonts w:cs="Arial"/>
          <w:bCs/>
          <w:iCs/>
          <w:color w:val="auto"/>
        </w:rPr>
        <w:t xml:space="preserve"> horas, Módulo Especifico - </w:t>
      </w:r>
      <w:r w:rsidRPr="00E9398A">
        <w:rPr>
          <w:rFonts w:cs="Arial"/>
          <w:bCs/>
          <w:iCs/>
          <w:color w:val="FF0000"/>
        </w:rPr>
        <w:t>XXX</w:t>
      </w:r>
      <w:r w:rsidRPr="00E9398A">
        <w:rPr>
          <w:rFonts w:cs="Arial"/>
          <w:bCs/>
          <w:iCs/>
          <w:color w:val="auto"/>
        </w:rPr>
        <w:t xml:space="preserve"> horas, num total de</w:t>
      </w:r>
      <w:r w:rsidRPr="00E9398A">
        <w:rPr>
          <w:rFonts w:cs="Arial"/>
          <w:bCs/>
          <w:iCs/>
          <w:color w:val="FF0000"/>
        </w:rPr>
        <w:t xml:space="preserve"> XXX </w:t>
      </w:r>
      <w:r w:rsidRPr="00E9398A">
        <w:rPr>
          <w:rFonts w:cs="Arial"/>
          <w:bCs/>
          <w:iCs/>
          <w:color w:val="auto"/>
        </w:rPr>
        <w:t>horas.</w:t>
      </w:r>
    </w:p>
    <w:p w14:paraId="70BB8003" w14:textId="77777777" w:rsidR="003619EC" w:rsidRPr="00E9398A" w:rsidRDefault="003619EC" w:rsidP="00F5229E">
      <w:pPr>
        <w:pStyle w:val="Corpodetexto"/>
        <w:spacing w:before="0" w:after="0" w:line="360" w:lineRule="auto"/>
        <w:jc w:val="both"/>
        <w:rPr>
          <w:rFonts w:cs="Arial"/>
          <w:bCs/>
          <w:iCs/>
          <w:color w:val="auto"/>
        </w:rPr>
      </w:pPr>
    </w:p>
    <w:p w14:paraId="493F5C0F" w14:textId="642AF683" w:rsidR="003619EC" w:rsidRDefault="003619EC" w:rsidP="003619EC">
      <w:pPr>
        <w:pStyle w:val="Ttulo2"/>
        <w:spacing w:before="0" w:after="0" w:line="360" w:lineRule="auto"/>
        <w:rPr>
          <w:rFonts w:cs="Arial"/>
        </w:rPr>
      </w:pPr>
      <w:bookmarkStart w:id="240" w:name="_Toc133475303"/>
      <w:r>
        <w:rPr>
          <w:rFonts w:cs="Arial"/>
        </w:rPr>
        <w:t>Esquema Modularizada</w:t>
      </w:r>
      <w:bookmarkEnd w:id="240"/>
    </w:p>
    <w:p w14:paraId="5F3FF081" w14:textId="77777777" w:rsidR="003619EC" w:rsidRPr="003619EC" w:rsidRDefault="003619EC" w:rsidP="003619EC">
      <w:pPr>
        <w:rPr>
          <w:lang w:eastAsia="pt-BR"/>
        </w:rPr>
      </w:pPr>
    </w:p>
    <w:p w14:paraId="78E41BF2" w14:textId="77777777" w:rsidR="00F5229E" w:rsidRPr="00E9398A" w:rsidRDefault="00F5229E" w:rsidP="00F5229E">
      <w:pPr>
        <w:pStyle w:val="Corpodetexto"/>
        <w:spacing w:before="0" w:after="0" w:line="360" w:lineRule="auto"/>
        <w:jc w:val="both"/>
        <w:rPr>
          <w:rFonts w:cs="Arial"/>
          <w:bCs/>
          <w:iCs/>
          <w:color w:val="auto"/>
        </w:rPr>
      </w:pPr>
    </w:p>
    <w:p w14:paraId="62111B0F" w14:textId="77777777" w:rsidR="00F5229E" w:rsidRPr="00E9398A" w:rsidRDefault="00F5229E" w:rsidP="00F5229E">
      <w:pPr>
        <w:pStyle w:val="Ttulo2"/>
        <w:spacing w:before="0" w:after="0" w:line="360" w:lineRule="auto"/>
        <w:rPr>
          <w:rFonts w:cs="Arial"/>
        </w:rPr>
      </w:pPr>
      <w:r w:rsidRPr="00E9398A">
        <w:rPr>
          <w:rFonts w:cs="Arial"/>
        </w:rPr>
        <w:t xml:space="preserve"> </w:t>
      </w:r>
      <w:bookmarkStart w:id="241" w:name="_Toc114584780"/>
      <w:r w:rsidRPr="00E9398A">
        <w:rPr>
          <w:rFonts w:cs="Arial"/>
        </w:rPr>
        <w:t>Matriz Curricular</w:t>
      </w:r>
      <w:bookmarkEnd w:id="241"/>
      <w:r w:rsidRPr="00E9398A">
        <w:rPr>
          <w:rFonts w:cs="Arial"/>
        </w:rPr>
        <w:t xml:space="preserve"> </w:t>
      </w:r>
    </w:p>
    <w:p w14:paraId="4547E9F0" w14:textId="77777777" w:rsidR="00F5229E" w:rsidRPr="00E9398A" w:rsidRDefault="00F5229E" w:rsidP="00F5229E">
      <w:pPr>
        <w:rPr>
          <w:rFonts w:ascii="Arial" w:hAnsi="Arial" w:cs="Arial"/>
        </w:rPr>
      </w:pPr>
    </w:p>
    <w:p w14:paraId="72E66DB5" w14:textId="77777777" w:rsidR="00F5229E" w:rsidRPr="00E9398A" w:rsidRDefault="00F5229E" w:rsidP="00F5229E">
      <w:pPr>
        <w:pStyle w:val="Ttulo3"/>
        <w:spacing w:before="0" w:after="0" w:line="360" w:lineRule="auto"/>
        <w:rPr>
          <w:rFonts w:cs="Arial"/>
          <w:szCs w:val="22"/>
        </w:rPr>
      </w:pPr>
      <w:bookmarkStart w:id="242" w:name="_Toc114584781"/>
      <w:r w:rsidRPr="00E9398A">
        <w:rPr>
          <w:rFonts w:cs="Arial"/>
          <w:szCs w:val="22"/>
        </w:rPr>
        <w:t>Quadro Resumo da Organização Curricular</w:t>
      </w:r>
      <w:bookmarkEnd w:id="242"/>
      <w:r w:rsidRPr="00E9398A">
        <w:rPr>
          <w:rFonts w:cs="Arial"/>
          <w:szCs w:val="22"/>
        </w:rPr>
        <w:t xml:space="preserve"> </w:t>
      </w:r>
    </w:p>
    <w:p w14:paraId="0D0BAA93" w14:textId="1B82A51E" w:rsidR="00F5229E" w:rsidRDefault="00F5229E" w:rsidP="00F5229E">
      <w:pPr>
        <w:rPr>
          <w:rFonts w:ascii="Arial" w:hAnsi="Arial" w:cs="Arial"/>
        </w:rPr>
      </w:pPr>
    </w:p>
    <w:p w14:paraId="7E05314F" w14:textId="77777777" w:rsidR="009A25CF" w:rsidRPr="00E9398A" w:rsidRDefault="009A25CF" w:rsidP="00F5229E">
      <w:pPr>
        <w:rPr>
          <w:rFonts w:ascii="Arial" w:hAnsi="Arial" w:cs="Arial"/>
        </w:rPr>
      </w:pPr>
    </w:p>
    <w:p w14:paraId="003B93E8" w14:textId="77777777" w:rsidR="00D7010F" w:rsidRPr="00E9398A" w:rsidRDefault="00D7010F" w:rsidP="00D7010F">
      <w:pPr>
        <w:pStyle w:val="Legenda"/>
        <w:keepNext/>
        <w:spacing w:after="0" w:line="360" w:lineRule="auto"/>
        <w:rPr>
          <w:rFonts w:cs="Arial"/>
          <w:color w:val="auto"/>
          <w:sz w:val="22"/>
          <w:szCs w:val="22"/>
        </w:rPr>
      </w:pPr>
      <w:bookmarkStart w:id="243" w:name="_Toc25997684"/>
      <w:r w:rsidRPr="00E9398A">
        <w:rPr>
          <w:rFonts w:cs="Arial"/>
          <w:color w:val="auto"/>
          <w:sz w:val="22"/>
          <w:szCs w:val="22"/>
        </w:rPr>
        <w:t>Quadro 2 -</w:t>
      </w:r>
      <w:r w:rsidRPr="00E9398A">
        <w:rPr>
          <w:rFonts w:cs="Arial"/>
          <w:color w:val="auto"/>
          <w:sz w:val="22"/>
          <w:szCs w:val="22"/>
        </w:rPr>
        <w:tab/>
        <w:t>Quadro Resumo da Organização Curricular</w:t>
      </w:r>
      <w:bookmarkEnd w:id="243"/>
    </w:p>
    <w:tbl>
      <w:tblPr>
        <w:tblStyle w:val="TabeladeGrade4-nfase21"/>
        <w:tblW w:w="9067" w:type="dxa"/>
        <w:jc w:val="center"/>
        <w:tblLook w:val="04A0" w:firstRow="1" w:lastRow="0" w:firstColumn="1" w:lastColumn="0" w:noHBand="0" w:noVBand="1"/>
      </w:tblPr>
      <w:tblGrid>
        <w:gridCol w:w="7079"/>
        <w:gridCol w:w="1988"/>
      </w:tblGrid>
      <w:tr w:rsidR="00D7010F" w:rsidRPr="00E9398A" w14:paraId="04D46205" w14:textId="77777777" w:rsidTr="009A25CF">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08A5D0C0"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eastAsia="Times New Roman" w:hAnsi="Arial" w:cs="Arial"/>
                <w:b w:val="0"/>
                <w:color w:val="FF0000"/>
              </w:rPr>
            </w:pPr>
          </w:p>
          <w:p w14:paraId="5C460255"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eastAsia="Times New Roman" w:hAnsi="Arial" w:cs="Arial"/>
                <w:bCs w:val="0"/>
              </w:rPr>
            </w:pPr>
            <w:r w:rsidRPr="00E9398A">
              <w:rPr>
                <w:rFonts w:ascii="Arial" w:eastAsia="Times New Roman" w:hAnsi="Arial" w:cs="Arial"/>
                <w:bCs w:val="0"/>
                <w:color w:val="FF0000"/>
              </w:rPr>
              <w:t>Técnico em XXXXX</w:t>
            </w:r>
          </w:p>
        </w:tc>
      </w:tr>
      <w:tr w:rsidR="00D7010F" w:rsidRPr="00E9398A" w14:paraId="7522FC4C"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62C11AA1"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eastAsia="Times New Roman" w:hAnsi="Arial" w:cs="Arial"/>
                <w:bCs w:val="0"/>
                <w:smallCaps/>
              </w:rPr>
            </w:pPr>
            <w:r w:rsidRPr="00E9398A">
              <w:rPr>
                <w:rFonts w:ascii="Arial" w:eastAsia="Times New Roman" w:hAnsi="Arial" w:cs="Arial"/>
                <w:bCs w:val="0"/>
                <w:smallCaps/>
              </w:rPr>
              <w:t>Unidades Curriculares</w:t>
            </w: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52770E6"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E9398A">
              <w:rPr>
                <w:rFonts w:ascii="Arial" w:eastAsia="Times New Roman" w:hAnsi="Arial" w:cs="Arial"/>
                <w:b/>
                <w:bCs/>
              </w:rPr>
              <w:t xml:space="preserve">CH </w:t>
            </w:r>
          </w:p>
        </w:tc>
      </w:tr>
      <w:tr w:rsidR="00D7010F" w:rsidRPr="00E9398A" w14:paraId="7AF29C86"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noWrap/>
            <w:hideMark/>
          </w:tcPr>
          <w:p w14:paraId="5A35DA28"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Cs w:val="0"/>
              </w:rPr>
            </w:pPr>
            <w:r w:rsidRPr="00E9398A">
              <w:rPr>
                <w:rFonts w:ascii="Arial" w:eastAsia="Times New Roman" w:hAnsi="Arial" w:cs="Arial"/>
                <w:bCs w:val="0"/>
              </w:rPr>
              <w:t xml:space="preserve"> Módulo</w:t>
            </w:r>
            <w:r>
              <w:rPr>
                <w:rFonts w:ascii="Arial" w:eastAsia="Times New Roman" w:hAnsi="Arial" w:cs="Arial"/>
                <w:bCs w:val="0"/>
              </w:rPr>
              <w:t xml:space="preserve"> Básico</w:t>
            </w:r>
            <w:r w:rsidRPr="00E9398A">
              <w:rPr>
                <w:rFonts w:ascii="Arial" w:eastAsia="Times New Roman" w:hAnsi="Arial" w:cs="Arial"/>
                <w:bCs w:val="0"/>
              </w:rPr>
              <w:t xml:space="preserve"> </w:t>
            </w:r>
            <w:r w:rsidRPr="00E9398A">
              <w:rPr>
                <w:rFonts w:ascii="Arial" w:eastAsia="Times New Roman" w:hAnsi="Arial" w:cs="Arial"/>
                <w:bCs w:val="0"/>
                <w:color w:val="FF0000"/>
              </w:rPr>
              <w:t>XXXX</w:t>
            </w:r>
          </w:p>
        </w:tc>
        <w:tc>
          <w:tcPr>
            <w:tcW w:w="1988" w:type="dxa"/>
            <w:tcBorders>
              <w:top w:val="single" w:sz="4" w:space="0" w:color="auto"/>
              <w:left w:val="single" w:sz="4" w:space="0" w:color="auto"/>
              <w:bottom w:val="single" w:sz="4" w:space="0" w:color="auto"/>
              <w:right w:val="single" w:sz="4" w:space="0" w:color="auto"/>
            </w:tcBorders>
            <w:noWrap/>
            <w:hideMark/>
          </w:tcPr>
          <w:p w14:paraId="5EFF15C2"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9398A">
              <w:rPr>
                <w:rFonts w:ascii="Arial" w:eastAsia="Times New Roman" w:hAnsi="Arial" w:cs="Arial"/>
              </w:rPr>
              <w:t> </w:t>
            </w:r>
          </w:p>
        </w:tc>
      </w:tr>
      <w:tr w:rsidR="00D7010F" w:rsidRPr="00E9398A" w14:paraId="1E9ABF37"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486BB3D8"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66DF4659"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577EDBE1"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noWrap/>
          </w:tcPr>
          <w:p w14:paraId="31A676A0"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color w:val="auto"/>
              </w:rPr>
            </w:pPr>
          </w:p>
        </w:tc>
        <w:tc>
          <w:tcPr>
            <w:tcW w:w="1988" w:type="dxa"/>
            <w:tcBorders>
              <w:top w:val="single" w:sz="4" w:space="0" w:color="auto"/>
              <w:left w:val="single" w:sz="4" w:space="0" w:color="auto"/>
              <w:bottom w:val="single" w:sz="4" w:space="0" w:color="auto"/>
              <w:right w:val="single" w:sz="4" w:space="0" w:color="auto"/>
            </w:tcBorders>
            <w:noWrap/>
          </w:tcPr>
          <w:p w14:paraId="5A21A334"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r>
      <w:tr w:rsidR="00D7010F" w:rsidRPr="00E9398A" w14:paraId="0D0B3EA9"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38C62659"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color w:val="auto"/>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24B9F57B"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D7010F" w:rsidRPr="00E9398A" w14:paraId="6C0EEDD0"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noWrap/>
          </w:tcPr>
          <w:p w14:paraId="036F9E1C"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rPr>
            </w:pPr>
          </w:p>
        </w:tc>
        <w:tc>
          <w:tcPr>
            <w:tcW w:w="1988" w:type="dxa"/>
            <w:tcBorders>
              <w:top w:val="single" w:sz="4" w:space="0" w:color="auto"/>
              <w:left w:val="single" w:sz="4" w:space="0" w:color="auto"/>
              <w:bottom w:val="single" w:sz="4" w:space="0" w:color="auto"/>
              <w:right w:val="single" w:sz="4" w:space="0" w:color="auto"/>
            </w:tcBorders>
            <w:noWrap/>
          </w:tcPr>
          <w:p w14:paraId="6C113AF0"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u w:val="single"/>
              </w:rPr>
            </w:pPr>
          </w:p>
        </w:tc>
      </w:tr>
      <w:tr w:rsidR="00D7010F" w:rsidRPr="00E9398A" w14:paraId="4FD089B2"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13C642AB"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eastAsia="Times New Roman" w:hAnsi="Arial" w:cs="Arial"/>
                <w:bCs w:val="0"/>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37F86892"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63131472"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0E3F57A5"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eastAsia="Times New Roman" w:hAnsi="Arial" w:cs="Arial"/>
                <w:bCs w:val="0"/>
              </w:rPr>
            </w:pPr>
            <w:r w:rsidRPr="00E9398A">
              <w:rPr>
                <w:rFonts w:ascii="Arial" w:eastAsia="Times New Roman" w:hAnsi="Arial" w:cs="Arial"/>
                <w:bCs w:val="0"/>
              </w:rPr>
              <w:t xml:space="preserve">- Módulo Específico I </w:t>
            </w:r>
            <w:proofErr w:type="gramStart"/>
            <w:r w:rsidRPr="00E9398A">
              <w:rPr>
                <w:rFonts w:ascii="Arial" w:eastAsia="Times New Roman" w:hAnsi="Arial" w:cs="Arial"/>
                <w:bCs w:val="0"/>
              </w:rPr>
              <w:t xml:space="preserve">-  </w:t>
            </w:r>
            <w:r w:rsidRPr="00E9398A">
              <w:rPr>
                <w:rFonts w:ascii="Arial" w:eastAsia="Times New Roman" w:hAnsi="Arial" w:cs="Arial"/>
                <w:bCs w:val="0"/>
                <w:color w:val="FF0000"/>
              </w:rPr>
              <w:t>XXX</w:t>
            </w:r>
            <w:proofErr w:type="gramEnd"/>
            <w:r w:rsidRPr="00E9398A">
              <w:rPr>
                <w:rFonts w:ascii="Arial" w:eastAsia="Times New Roman" w:hAnsi="Arial" w:cs="Arial"/>
                <w:bCs w:val="0"/>
              </w:rPr>
              <w:t xml:space="preserve"> h</w:t>
            </w: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F121096"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6CCBEE59"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E043DF7"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3CA23CB"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187CD402"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6683B0BC"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6520056B"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717FF58B"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7DE070E"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BC14BA5"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6DCB4159"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54FBD865"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5CA9811E"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631F5F97"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996F14A"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EB36466"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13B70704"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45A30915"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r w:rsidRPr="00E9398A">
              <w:rPr>
                <w:rFonts w:ascii="Arial" w:eastAsia="Times New Roman" w:hAnsi="Arial" w:cs="Arial"/>
                <w:b w:val="0"/>
              </w:rPr>
              <w:t xml:space="preserve">- </w:t>
            </w:r>
            <w:r w:rsidRPr="00E9398A">
              <w:rPr>
                <w:rFonts w:ascii="Arial" w:eastAsia="Times New Roman" w:hAnsi="Arial" w:cs="Arial"/>
              </w:rPr>
              <w:t xml:space="preserve">Módulo Específico II – </w:t>
            </w:r>
            <w:r w:rsidRPr="00E9398A">
              <w:rPr>
                <w:rFonts w:ascii="Arial" w:eastAsia="Times New Roman" w:hAnsi="Arial" w:cs="Arial"/>
                <w:color w:val="FF0000"/>
              </w:rPr>
              <w:t>XXX</w:t>
            </w:r>
            <w:r w:rsidRPr="00E9398A">
              <w:rPr>
                <w:rFonts w:ascii="Arial" w:eastAsia="Times New Roman" w:hAnsi="Arial" w:cs="Arial"/>
              </w:rPr>
              <w:t xml:space="preserve"> h</w:t>
            </w: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1AA053AE"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254344A6"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F94DEE5"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D37EB1B"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7AF142D7"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20AD65FB"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372E0136"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696C7C53"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49E2439" w14:textId="77777777" w:rsidR="00D7010F" w:rsidRPr="00050831" w:rsidRDefault="00D7010F" w:rsidP="009A25CF">
            <w:pPr>
              <w:spacing w:line="360" w:lineRule="auto"/>
              <w:rPr>
                <w:rFonts w:ascii="Arial" w:eastAsia="Times New Roman" w:hAnsi="Arial" w:cs="Arial"/>
                <w:b w:val="0"/>
                <w:color w:val="FFFFFF" w:themeColor="background1"/>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1E06AC3" w14:textId="77777777" w:rsidR="00D7010F" w:rsidRPr="00050831" w:rsidRDefault="00D7010F" w:rsidP="009A25C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rPr>
            </w:pPr>
          </w:p>
        </w:tc>
      </w:tr>
      <w:tr w:rsidR="00D7010F" w:rsidRPr="00E9398A" w14:paraId="3CFC411A"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01EA72EB" w14:textId="77777777" w:rsidR="00D7010F" w:rsidRPr="00E9398A" w:rsidRDefault="00D7010F" w:rsidP="009A25CF">
            <w:pPr>
              <w:spacing w:line="360" w:lineRule="auto"/>
              <w:rPr>
                <w:rFonts w:ascii="Arial" w:eastAsia="Times New Roman" w:hAnsi="Arial" w:cs="Arial"/>
                <w:b w:val="0"/>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1A475107" w14:textId="77777777" w:rsidR="00D7010F" w:rsidRPr="00E9398A" w:rsidRDefault="00D7010F" w:rsidP="009A25C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13B9F77A"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45A5ED5" w14:textId="77777777" w:rsidR="00D7010F" w:rsidRPr="00050831" w:rsidRDefault="00D7010F" w:rsidP="009A25CF">
            <w:pPr>
              <w:spacing w:line="360" w:lineRule="auto"/>
              <w:rPr>
                <w:rFonts w:ascii="Arial" w:eastAsia="Times New Roman" w:hAnsi="Arial" w:cs="Arial"/>
                <w:b w:val="0"/>
                <w:color w:val="FFFFFF" w:themeColor="background1"/>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9F4E9CC" w14:textId="77777777" w:rsidR="00D7010F" w:rsidRPr="00050831" w:rsidRDefault="00D7010F" w:rsidP="009A25C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rPr>
            </w:pPr>
          </w:p>
        </w:tc>
      </w:tr>
      <w:tr w:rsidR="00D7010F" w:rsidRPr="00E9398A" w14:paraId="10FBE369"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6057B7EB"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r w:rsidRPr="00E9398A">
              <w:rPr>
                <w:rFonts w:ascii="Arial" w:eastAsia="Times New Roman" w:hAnsi="Arial" w:cs="Arial"/>
                <w:b w:val="0"/>
              </w:rPr>
              <w:t xml:space="preserve">- </w:t>
            </w:r>
            <w:r w:rsidRPr="00E9398A">
              <w:rPr>
                <w:rFonts w:ascii="Arial" w:eastAsia="Times New Roman" w:hAnsi="Arial" w:cs="Arial"/>
              </w:rPr>
              <w:t>Módulo Específico I</w:t>
            </w:r>
            <w:r>
              <w:rPr>
                <w:rFonts w:ascii="Arial" w:eastAsia="Times New Roman" w:hAnsi="Arial" w:cs="Arial"/>
              </w:rPr>
              <w:t>I</w:t>
            </w:r>
            <w:r w:rsidRPr="00E9398A">
              <w:rPr>
                <w:rFonts w:ascii="Arial" w:eastAsia="Times New Roman" w:hAnsi="Arial" w:cs="Arial"/>
              </w:rPr>
              <w:t xml:space="preserve">I – </w:t>
            </w:r>
            <w:r w:rsidRPr="00E9398A">
              <w:rPr>
                <w:rFonts w:ascii="Arial" w:eastAsia="Times New Roman" w:hAnsi="Arial" w:cs="Arial"/>
                <w:color w:val="FF0000"/>
              </w:rPr>
              <w:t>XXX</w:t>
            </w:r>
            <w:r w:rsidRPr="00E9398A">
              <w:rPr>
                <w:rFonts w:ascii="Arial" w:eastAsia="Times New Roman" w:hAnsi="Arial" w:cs="Arial"/>
              </w:rPr>
              <w:t xml:space="preserve"> h</w:t>
            </w: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20379FD8"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4173EB76"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A4FE0A1"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5693DC7"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35CE51B1"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171CE47D"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b w:val="0"/>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4A7641FD"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46202698"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720B16B" w14:textId="77777777" w:rsidR="00D7010F" w:rsidRPr="00050831" w:rsidRDefault="00D7010F" w:rsidP="009A25CF">
            <w:pPr>
              <w:spacing w:line="360" w:lineRule="auto"/>
              <w:rPr>
                <w:rFonts w:ascii="Arial" w:eastAsia="Times New Roman" w:hAnsi="Arial" w:cs="Arial"/>
                <w:b w:val="0"/>
                <w:color w:val="FFFFFF" w:themeColor="background1"/>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C431F9A" w14:textId="77777777" w:rsidR="00D7010F" w:rsidRPr="00050831" w:rsidRDefault="00D7010F" w:rsidP="009A25C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rPr>
            </w:pPr>
          </w:p>
        </w:tc>
      </w:tr>
      <w:tr w:rsidR="00D7010F" w:rsidRPr="00E9398A" w14:paraId="3C0B9BF3"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5A757247" w14:textId="77777777" w:rsidR="00D7010F" w:rsidRPr="00E9398A" w:rsidRDefault="00D7010F" w:rsidP="009A25CF">
            <w:pPr>
              <w:spacing w:line="360" w:lineRule="auto"/>
              <w:rPr>
                <w:rFonts w:ascii="Arial" w:eastAsia="Times New Roman" w:hAnsi="Arial" w:cs="Arial"/>
                <w:b w:val="0"/>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66ADFE8F" w14:textId="77777777" w:rsidR="00D7010F" w:rsidRPr="00E9398A" w:rsidRDefault="00D7010F" w:rsidP="009A25C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4E0206DE"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46A979D" w14:textId="77777777" w:rsidR="00D7010F" w:rsidRPr="00E9398A" w:rsidRDefault="00D7010F" w:rsidP="009A25CF">
            <w:pPr>
              <w:spacing w:line="360" w:lineRule="auto"/>
              <w:rPr>
                <w:rFonts w:ascii="Arial" w:eastAsia="Times New Roman" w:hAnsi="Arial" w:cs="Arial"/>
                <w:b w:val="0"/>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472FD0" w14:textId="77777777" w:rsidR="00D7010F" w:rsidRPr="00E9398A" w:rsidRDefault="00D7010F" w:rsidP="009A25C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6C6BDE2A"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3ECE575A" w14:textId="77777777" w:rsidR="00D7010F" w:rsidRPr="00E9398A" w:rsidRDefault="00D7010F" w:rsidP="009A25CF">
            <w:pPr>
              <w:spacing w:line="360" w:lineRule="auto"/>
              <w:rPr>
                <w:rFonts w:ascii="Arial" w:eastAsia="Times New Roman" w:hAnsi="Arial" w:cs="Arial"/>
                <w:b w:val="0"/>
                <w:highlight w:val="yellow"/>
              </w:rPr>
            </w:pPr>
            <w:r w:rsidRPr="00E9398A">
              <w:rPr>
                <w:rFonts w:ascii="Arial" w:eastAsia="Times New Roman" w:hAnsi="Arial" w:cs="Arial"/>
                <w:b w:val="0"/>
              </w:rPr>
              <w:t xml:space="preserve">- </w:t>
            </w:r>
            <w:r w:rsidRPr="00E9398A">
              <w:rPr>
                <w:rFonts w:ascii="Arial" w:eastAsia="Times New Roman" w:hAnsi="Arial" w:cs="Arial"/>
              </w:rPr>
              <w:t xml:space="preserve">Módulo </w:t>
            </w:r>
            <w:r>
              <w:rPr>
                <w:rFonts w:ascii="Arial" w:eastAsia="Times New Roman" w:hAnsi="Arial" w:cs="Arial"/>
              </w:rPr>
              <w:t>Projeto Integrador</w:t>
            </w:r>
            <w:r w:rsidRPr="00E9398A">
              <w:rPr>
                <w:rFonts w:ascii="Arial" w:eastAsia="Times New Roman" w:hAnsi="Arial" w:cs="Arial"/>
              </w:rPr>
              <w:t xml:space="preserve"> – </w:t>
            </w:r>
            <w:r w:rsidRPr="00E9398A">
              <w:rPr>
                <w:rFonts w:ascii="Arial" w:eastAsia="Times New Roman" w:hAnsi="Arial" w:cs="Arial"/>
                <w:color w:val="FF0000"/>
              </w:rPr>
              <w:t>XXX</w:t>
            </w:r>
            <w:r w:rsidRPr="00E9398A">
              <w:rPr>
                <w:rFonts w:ascii="Arial" w:eastAsia="Times New Roman" w:hAnsi="Arial" w:cs="Arial"/>
              </w:rPr>
              <w:t xml:space="preserve"> h</w:t>
            </w: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0CF9F655" w14:textId="77777777" w:rsidR="00D7010F" w:rsidRPr="00E9398A" w:rsidRDefault="00D7010F" w:rsidP="009A25C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3E695609"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136CF72" w14:textId="77777777" w:rsidR="00D7010F" w:rsidRPr="00E9398A" w:rsidRDefault="00D7010F" w:rsidP="009A25CF">
            <w:pPr>
              <w:spacing w:line="360" w:lineRule="auto"/>
              <w:rPr>
                <w:rFonts w:ascii="Arial" w:eastAsia="Times New Roman" w:hAnsi="Arial" w:cs="Arial"/>
                <w:b w:val="0"/>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EC10854" w14:textId="77777777" w:rsidR="00D7010F" w:rsidRPr="00E9398A" w:rsidRDefault="00D7010F" w:rsidP="009A25C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2B40453F"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6A165C3D" w14:textId="77777777" w:rsidR="00D7010F" w:rsidRPr="00E9398A" w:rsidRDefault="00D7010F" w:rsidP="009A25CF">
            <w:pPr>
              <w:spacing w:line="360" w:lineRule="auto"/>
              <w:rPr>
                <w:rFonts w:ascii="Arial" w:eastAsia="Times New Roman" w:hAnsi="Arial" w:cs="Arial"/>
                <w:b w:val="0"/>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76DD84E5" w14:textId="77777777" w:rsidR="00D7010F" w:rsidRPr="00E9398A" w:rsidRDefault="00D7010F" w:rsidP="009A25C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3A92480F"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BAD45B2" w14:textId="77777777" w:rsidR="00D7010F" w:rsidRPr="00E9398A" w:rsidRDefault="00D7010F" w:rsidP="009A25CF">
            <w:pPr>
              <w:spacing w:line="360" w:lineRule="auto"/>
              <w:rPr>
                <w:rFonts w:ascii="Arial" w:eastAsia="Times New Roman" w:hAnsi="Arial" w:cs="Arial"/>
                <w:b w:val="0"/>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157A644" w14:textId="77777777" w:rsidR="00D7010F" w:rsidRPr="00E9398A" w:rsidRDefault="00D7010F" w:rsidP="009A25C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D7010F" w:rsidRPr="00E9398A" w14:paraId="7931A1B4"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18E33A9F" w14:textId="77777777" w:rsidR="00D7010F" w:rsidRPr="00E9398A" w:rsidRDefault="00D7010F" w:rsidP="009A25CF">
            <w:pPr>
              <w:spacing w:line="360" w:lineRule="auto"/>
              <w:rPr>
                <w:rFonts w:ascii="Arial" w:eastAsia="Times New Roman" w:hAnsi="Arial" w:cs="Arial"/>
                <w:b w:val="0"/>
                <w:highlight w:val="yellow"/>
              </w:rPr>
            </w:pP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604CB110" w14:textId="77777777" w:rsidR="00D7010F" w:rsidRPr="00E9398A" w:rsidRDefault="00D7010F" w:rsidP="009A25C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7010F" w:rsidRPr="00E9398A" w14:paraId="4A735BB6" w14:textId="77777777" w:rsidTr="009A25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0157001"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imes New Roman" w:hAnsi="Arial" w:cs="Arial"/>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1768258"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u w:val="single"/>
              </w:rPr>
            </w:pPr>
          </w:p>
        </w:tc>
      </w:tr>
      <w:tr w:rsidR="00D7010F" w:rsidRPr="00E9398A" w14:paraId="712B7F6C" w14:textId="77777777" w:rsidTr="009A25CF">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46923241"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tabs>
                <w:tab w:val="left" w:pos="1739"/>
              </w:tabs>
              <w:spacing w:line="360" w:lineRule="auto"/>
              <w:rPr>
                <w:rFonts w:ascii="Arial" w:eastAsia="Times New Roman" w:hAnsi="Arial" w:cs="Arial"/>
              </w:rPr>
            </w:pPr>
            <w:r w:rsidRPr="00E9398A">
              <w:rPr>
                <w:rFonts w:ascii="Arial" w:eastAsia="Times New Roman" w:hAnsi="Arial" w:cs="Arial"/>
              </w:rPr>
              <w:t>CARGA HORÁRIA TOTAL</w:t>
            </w:r>
          </w:p>
        </w:tc>
        <w:tc>
          <w:tcPr>
            <w:tcW w:w="1988" w:type="dxa"/>
            <w:tcBorders>
              <w:top w:val="single" w:sz="4" w:space="0" w:color="auto"/>
              <w:left w:val="single" w:sz="4" w:space="0" w:color="auto"/>
              <w:bottom w:val="single" w:sz="4" w:space="0" w:color="auto"/>
              <w:right w:val="single" w:sz="4" w:space="0" w:color="auto"/>
            </w:tcBorders>
            <w:shd w:val="clear" w:color="auto" w:fill="ACB9CA" w:themeFill="text2" w:themeFillTint="66"/>
            <w:noWrap/>
          </w:tcPr>
          <w:p w14:paraId="719EB8FC" w14:textId="77777777" w:rsidR="00D7010F" w:rsidRPr="00E9398A" w:rsidRDefault="00D7010F" w:rsidP="009A25CF">
            <w:pPr>
              <w:pBdr>
                <w:top w:val="none" w:sz="0" w:space="0" w:color="auto"/>
                <w:left w:val="none" w:sz="0" w:space="0" w:color="auto"/>
                <w:bottom w:val="none" w:sz="0" w:space="0" w:color="auto"/>
                <w:right w:val="none" w:sz="0" w:space="0" w:color="auto"/>
                <w:between w:val="none" w:sz="0" w:space="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u w:val="single"/>
              </w:rPr>
            </w:pPr>
            <w:r w:rsidRPr="00E9398A">
              <w:rPr>
                <w:rFonts w:ascii="Arial" w:eastAsia="Times New Roman" w:hAnsi="Arial" w:cs="Arial"/>
                <w:b/>
                <w:bCs/>
                <w:u w:val="single"/>
              </w:rPr>
              <w:t>XXX</w:t>
            </w:r>
            <w:r>
              <w:rPr>
                <w:rFonts w:ascii="Arial" w:eastAsia="Times New Roman" w:hAnsi="Arial" w:cs="Arial"/>
                <w:b/>
                <w:bCs/>
                <w:u w:val="single"/>
              </w:rPr>
              <w:t>X</w:t>
            </w:r>
          </w:p>
        </w:tc>
      </w:tr>
    </w:tbl>
    <w:p w14:paraId="2CC45762" w14:textId="77777777" w:rsidR="00D7010F" w:rsidRPr="00E9398A" w:rsidRDefault="00D7010F" w:rsidP="00D7010F">
      <w:pPr>
        <w:spacing w:after="0" w:line="360" w:lineRule="auto"/>
        <w:jc w:val="both"/>
        <w:rPr>
          <w:rFonts w:ascii="Arial" w:hAnsi="Arial" w:cs="Arial"/>
        </w:rPr>
      </w:pPr>
    </w:p>
    <w:p w14:paraId="03591BE7" w14:textId="77777777" w:rsidR="00D7010F" w:rsidRPr="00E9398A" w:rsidRDefault="00D7010F" w:rsidP="00D7010F">
      <w:pPr>
        <w:spacing w:after="0" w:line="360" w:lineRule="auto"/>
        <w:jc w:val="both"/>
        <w:rPr>
          <w:rFonts w:ascii="Arial" w:hAnsi="Arial" w:cs="Arial"/>
        </w:rPr>
      </w:pPr>
      <w:r w:rsidRPr="00E9398A">
        <w:rPr>
          <w:rFonts w:ascii="Arial" w:hAnsi="Arial" w:cs="Arial"/>
        </w:rPr>
        <w:t xml:space="preserve">Fonte: Itinerário Nacional - Versão </w:t>
      </w:r>
      <w:r w:rsidRPr="00E9398A">
        <w:rPr>
          <w:rFonts w:ascii="Arial" w:hAnsi="Arial" w:cs="Arial"/>
          <w:color w:val="FF0000"/>
        </w:rPr>
        <w:t>XXX</w:t>
      </w:r>
    </w:p>
    <w:p w14:paraId="6F82E092" w14:textId="77777777" w:rsidR="00F5229E" w:rsidRPr="00E9398A" w:rsidRDefault="00F5229E" w:rsidP="00F5229E">
      <w:pPr>
        <w:spacing w:after="0" w:line="360" w:lineRule="auto"/>
        <w:jc w:val="both"/>
        <w:rPr>
          <w:rFonts w:ascii="Arial" w:hAnsi="Arial" w:cs="Arial"/>
        </w:rPr>
      </w:pPr>
      <w:r w:rsidRPr="00E9398A">
        <w:rPr>
          <w:rFonts w:ascii="Arial" w:hAnsi="Arial" w:cs="Arial"/>
        </w:rPr>
        <w:t xml:space="preserve"> </w:t>
      </w:r>
    </w:p>
    <w:p w14:paraId="0AEE3315" w14:textId="77777777" w:rsidR="00F5229E" w:rsidRPr="00E9398A" w:rsidRDefault="00F5229E" w:rsidP="00F5229E">
      <w:pPr>
        <w:pStyle w:val="Ttulo2"/>
        <w:spacing w:before="0" w:after="0" w:line="360" w:lineRule="auto"/>
        <w:rPr>
          <w:rFonts w:cs="Arial"/>
        </w:rPr>
      </w:pPr>
      <w:bookmarkStart w:id="244" w:name="_Toc114584782"/>
      <w:r w:rsidRPr="00E9398A">
        <w:rPr>
          <w:rFonts w:cs="Arial"/>
        </w:rPr>
        <w:t>Detalhamento das Unidades Curriculares</w:t>
      </w:r>
      <w:bookmarkEnd w:id="244"/>
    </w:p>
    <w:p w14:paraId="6F2A71C9" w14:textId="77777777" w:rsidR="00F5229E" w:rsidRPr="00E9398A" w:rsidRDefault="00F5229E" w:rsidP="00F5229E">
      <w:pPr>
        <w:rPr>
          <w:rFonts w:ascii="Arial" w:hAnsi="Arial" w:cs="Arial"/>
        </w:rPr>
      </w:pPr>
    </w:p>
    <w:p w14:paraId="4A5C1EF6"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lastRenderedPageBreak/>
        <w:t>Considerando a metodologia de formação com base em competências, as unidades curriculares são formadas pelos conteúdos formativos que contemplam as competências específicas (capacidades básicas e técnicas), as competências socioemocionais (capacidades socioemocionais) e os conhecimentos.</w:t>
      </w:r>
    </w:p>
    <w:p w14:paraId="4B1C8F6B" w14:textId="77777777" w:rsidR="00F5229E" w:rsidRPr="00E9398A" w:rsidRDefault="00F5229E" w:rsidP="00F5229E">
      <w:pPr>
        <w:pStyle w:val="Corpodetexto"/>
        <w:spacing w:before="0" w:after="0" w:line="360" w:lineRule="auto"/>
        <w:jc w:val="both"/>
        <w:rPr>
          <w:rFonts w:cs="Arial"/>
          <w:bCs/>
          <w:iCs/>
          <w:color w:val="auto"/>
        </w:rPr>
      </w:pPr>
    </w:p>
    <w:p w14:paraId="21B6E3B9" w14:textId="4AB6C175" w:rsidR="00F5229E" w:rsidRDefault="00F5229E" w:rsidP="00F5229E">
      <w:pPr>
        <w:pStyle w:val="Corpodetexto"/>
        <w:spacing w:before="0" w:after="0" w:line="360" w:lineRule="auto"/>
        <w:jc w:val="both"/>
        <w:rPr>
          <w:rFonts w:cs="Arial"/>
          <w:bCs/>
          <w:iCs/>
          <w:color w:val="auto"/>
        </w:rPr>
      </w:pPr>
      <w:r w:rsidRPr="00E9398A">
        <w:rPr>
          <w:rFonts w:cs="Arial"/>
          <w:bCs/>
          <w:iCs/>
          <w:color w:val="auto"/>
        </w:rPr>
        <w:t>Vale destacar, que na organização interna das unidades curriculares estão definidos os ambientes pedagógicos, indicando os equipamentos, máquinas, ferramentas, instrumentos e materiais, com a finalidade de subsidiar o planejamento das práticas pedagógicas.</w:t>
      </w:r>
    </w:p>
    <w:p w14:paraId="60287FA4" w14:textId="77777777" w:rsidR="004F4DAF" w:rsidRPr="00E9398A" w:rsidRDefault="004F4DAF" w:rsidP="00F5229E">
      <w:pPr>
        <w:pStyle w:val="Corpodetexto"/>
        <w:spacing w:before="0" w:after="0" w:line="360" w:lineRule="auto"/>
        <w:jc w:val="both"/>
        <w:rPr>
          <w:rFonts w:cs="Arial"/>
          <w:bCs/>
          <w:iCs/>
          <w:color w:val="auto"/>
        </w:rPr>
      </w:pPr>
    </w:p>
    <w:p w14:paraId="004B009C"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FF0000"/>
        </w:rPr>
        <w:t>XXXX</w:t>
      </w:r>
      <w:r w:rsidRPr="00E9398A">
        <w:rPr>
          <w:rFonts w:cs="Arial"/>
          <w:bCs/>
          <w:iCs/>
          <w:color w:val="auto"/>
        </w:rPr>
        <w:t xml:space="preserve"> (Copiar do Itinerário Nacional).</w:t>
      </w:r>
    </w:p>
    <w:p w14:paraId="6B762E12" w14:textId="77777777" w:rsidR="00F5229E" w:rsidRPr="00E9398A" w:rsidRDefault="00F5229E" w:rsidP="00F5229E">
      <w:pPr>
        <w:pStyle w:val="Corpodetexto"/>
        <w:spacing w:before="0" w:after="0" w:line="360" w:lineRule="auto"/>
        <w:jc w:val="both"/>
        <w:rPr>
          <w:rFonts w:cs="Arial"/>
          <w:bCs/>
          <w:iCs/>
          <w:color w:val="auto"/>
        </w:rPr>
      </w:pPr>
    </w:p>
    <w:p w14:paraId="2FD262AC" w14:textId="77777777" w:rsidR="00F5229E" w:rsidRPr="00E9398A" w:rsidRDefault="00F5229E" w:rsidP="00F5229E">
      <w:pPr>
        <w:pStyle w:val="Ttulo2"/>
        <w:spacing w:before="0" w:after="0" w:line="360" w:lineRule="auto"/>
        <w:rPr>
          <w:rFonts w:cs="Arial"/>
        </w:rPr>
      </w:pPr>
      <w:r w:rsidRPr="00E9398A">
        <w:rPr>
          <w:rFonts w:cs="Arial"/>
        </w:rPr>
        <w:t xml:space="preserve"> </w:t>
      </w:r>
      <w:bookmarkStart w:id="245" w:name="_Toc114584783"/>
      <w:r w:rsidRPr="00E9398A">
        <w:rPr>
          <w:rFonts w:cs="Arial"/>
        </w:rPr>
        <w:t>Desenvolvimento Metodológico</w:t>
      </w:r>
      <w:bookmarkEnd w:id="245"/>
    </w:p>
    <w:p w14:paraId="35203D52" w14:textId="77777777" w:rsidR="00F5229E" w:rsidRPr="00E9398A" w:rsidRDefault="00F5229E" w:rsidP="00F5229E">
      <w:pPr>
        <w:rPr>
          <w:rFonts w:ascii="Arial" w:hAnsi="Arial" w:cs="Arial"/>
        </w:rPr>
      </w:pPr>
    </w:p>
    <w:p w14:paraId="30DD4EA7"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t xml:space="preserve">O curso segue a metodologia de formação baseada no desenvolvimento de competências. São princípios norteadores dessa metodologia: a aprendizagem mediada, a interdisciplinaridade, a contextualização, o desenvolvimento de capacidades que sustentam competências, a ênfase no aprender a aprender, a aproximação da formação ao mundo real, ao trabalho e às práticas sociais, a integração entre teoria e prática, a avaliação da aprendizagem com função diagnóstica e formativa, e a afetividade como condição para a aprendizagem significativa. </w:t>
      </w:r>
    </w:p>
    <w:p w14:paraId="351F2AAB"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t xml:space="preserve">Os princípios norteadores se concretizam por meio de Situações de Aprendizagem, atividades desafiadoras propostas aos alunos, que devem solucionar problemas, tomar decisões, testar hipóteses ou aplicar o que aprenderam a outros contextos. </w:t>
      </w:r>
    </w:p>
    <w:p w14:paraId="07B4BF56" w14:textId="77777777" w:rsidR="00F5229E" w:rsidRPr="00E9398A" w:rsidRDefault="00F5229E" w:rsidP="00F5229E">
      <w:pPr>
        <w:pStyle w:val="Corpodetexto"/>
        <w:spacing w:before="0" w:after="0" w:line="360" w:lineRule="auto"/>
        <w:jc w:val="both"/>
        <w:rPr>
          <w:rFonts w:cs="Arial"/>
          <w:bCs/>
          <w:iCs/>
          <w:color w:val="auto"/>
        </w:rPr>
      </w:pPr>
    </w:p>
    <w:p w14:paraId="3C1CF838"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t>As situações de Aprendizagem são o fio condutor do curso e oportunizam o "aprender fazendo" por meio de estratégias como estudo de caso, projeto, situação-problema e pesquisa. É prioridade que os profissionais tenham a capacidade de criar e inovar, buscando soluções para superar os desafios que enfrentam diariamente. Tudo isso é feito por meio do desenvolvimento de competências (pela mobilização de conhecimentos, habilidades e atitudes). Portanto, o processo educativo assume uma nova dimensão para o desenvolvimento de competências, sendo que a concepção de educação se propõe a desenvolver um cidadão capaz de atuar de forma eficaz em situações complexas.</w:t>
      </w:r>
    </w:p>
    <w:p w14:paraId="3E6B5C1A" w14:textId="77777777" w:rsidR="00F5229E" w:rsidRPr="00E9398A" w:rsidRDefault="00F5229E" w:rsidP="00F5229E">
      <w:pPr>
        <w:pStyle w:val="Corpodetexto"/>
        <w:spacing w:before="0" w:after="0" w:line="360" w:lineRule="auto"/>
        <w:jc w:val="both"/>
        <w:rPr>
          <w:rFonts w:cs="Arial"/>
          <w:bCs/>
          <w:iCs/>
          <w:color w:val="auto"/>
        </w:rPr>
      </w:pPr>
    </w:p>
    <w:p w14:paraId="37B93088"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t>Para que o aprendizado ocorra de fato, há a necessidade de que o conteúdo tenha significado, criando novas potencialidades, em um processo contínuo e dinâmico de atribuição de sentido.</w:t>
      </w:r>
    </w:p>
    <w:p w14:paraId="56879823"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lastRenderedPageBreak/>
        <w:t>Nesse sentido, o curso oferecerá as condições necessárias para que o processo de aprendizagem ocorra de modo eficiente e eficaz, estruturado com processos interativos que favoreçam a construção de um ambiente de conhecimento e colaboração entre os participantes. Ambiente esse em que o docente possa orientar e acompanhar o aprendizado do estudante, colaborando com a construção de novos conhecimentos, favorecendo a criação de uma aprendizagem para a autonomia, incentivando a participação ativa do estudante em seu próprio aprendizado. É importante ressaltar que deve manter a sensibilidade e a afetividade necessárias aos relacionamentos humanos.</w:t>
      </w:r>
    </w:p>
    <w:p w14:paraId="2AE4628A" w14:textId="77777777" w:rsidR="00F5229E" w:rsidRPr="00E9398A" w:rsidRDefault="00F5229E" w:rsidP="00F5229E">
      <w:pPr>
        <w:pStyle w:val="Corpodetexto"/>
        <w:spacing w:before="0" w:after="0" w:line="360" w:lineRule="auto"/>
        <w:jc w:val="both"/>
        <w:rPr>
          <w:rFonts w:cs="Arial"/>
          <w:bCs/>
          <w:iCs/>
          <w:color w:val="auto"/>
        </w:rPr>
      </w:pPr>
    </w:p>
    <w:p w14:paraId="16A50A39"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t>A implementação deste curso deverá propiciar a formação que favoreça a transformação pessoal e profissional.</w:t>
      </w:r>
    </w:p>
    <w:p w14:paraId="5485E820" w14:textId="77777777" w:rsidR="00F5229E" w:rsidRPr="00E9398A" w:rsidRDefault="00F5229E" w:rsidP="00F5229E">
      <w:pPr>
        <w:pStyle w:val="Corpodetexto"/>
        <w:spacing w:before="0" w:after="0" w:line="360" w:lineRule="auto"/>
        <w:jc w:val="both"/>
        <w:rPr>
          <w:rFonts w:cs="Arial"/>
          <w:bCs/>
          <w:iCs/>
          <w:color w:val="auto"/>
        </w:rPr>
      </w:pPr>
    </w:p>
    <w:p w14:paraId="3026EF0A"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t>O norteador de toda a ação pedagógica são as informações trazidas pelo mundo do trabalho, em termos das competências requeridas pela área do curso, numa visão atual e prospectiva, bem como no contexto de trabalho em que esse profissional se insere, situando seu âmbito de atuação, tal como apontado pelo Comitê Técnico Setorial Nacional.</w:t>
      </w:r>
    </w:p>
    <w:p w14:paraId="60AD1D2F" w14:textId="77777777" w:rsidR="00F5229E" w:rsidRPr="00E9398A" w:rsidRDefault="00F5229E" w:rsidP="00F5229E">
      <w:pPr>
        <w:pStyle w:val="Corpodetexto"/>
        <w:spacing w:before="0" w:after="0" w:line="360" w:lineRule="auto"/>
        <w:jc w:val="both"/>
        <w:rPr>
          <w:rFonts w:cs="Arial"/>
          <w:bCs/>
          <w:iCs/>
          <w:color w:val="auto"/>
        </w:rPr>
      </w:pPr>
    </w:p>
    <w:p w14:paraId="6C458A02" w14:textId="77777777" w:rsidR="00F5229E" w:rsidRPr="00E9398A" w:rsidRDefault="00F5229E" w:rsidP="00F5229E">
      <w:pPr>
        <w:pStyle w:val="Corpodetexto"/>
        <w:spacing w:before="0" w:after="0" w:line="360" w:lineRule="auto"/>
        <w:jc w:val="both"/>
        <w:rPr>
          <w:rFonts w:cs="Arial"/>
          <w:bCs/>
          <w:iCs/>
          <w:color w:val="auto"/>
        </w:rPr>
      </w:pPr>
      <w:r w:rsidRPr="00E9398A">
        <w:rPr>
          <w:rFonts w:cs="Arial"/>
          <w:bCs/>
          <w:iCs/>
          <w:color w:val="auto"/>
        </w:rPr>
        <w:t>Alinhados a esse princípio, a avaliação deve ser pensada e desenvolvida como meio de coleta de informações para a melhoria do ensino e da aprendizagem, tendo as funções de orientação, apoio, assessoria e nunca de punição ou simples decisão final a respeito do desempenho do estudante. Assim, o processo de avaliação deverá, necessariamente, especificar claramente o que será avaliado, utilizar as estratégias e instrumentos mais adequados, possibilitar a auto avaliação por parte do estudante, estimulá-lo a progredir e a buscar a melhoria de seu desempenho, em consonância com as competências explicitadas no perfil profissional de conclusão do curso.</w:t>
      </w:r>
    </w:p>
    <w:p w14:paraId="42CC6B2F" w14:textId="77777777" w:rsidR="00F5229E" w:rsidRPr="00E9398A" w:rsidRDefault="00F5229E" w:rsidP="00F5229E">
      <w:pPr>
        <w:pStyle w:val="Corpodetexto"/>
        <w:spacing w:before="0" w:after="0" w:line="360" w:lineRule="auto"/>
        <w:jc w:val="both"/>
        <w:rPr>
          <w:rFonts w:cs="Arial"/>
          <w:bCs/>
          <w:iCs/>
          <w:color w:val="auto"/>
        </w:rPr>
      </w:pPr>
    </w:p>
    <w:p w14:paraId="3738B8AD"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As unidades curriculares teóricas e práticas poderão ser desenvolvidas pela Unidade de Ensino tendo como apoio os Kits Didáticos transportáveis, Unidades Móveis, Tecnologias Educacionais (simuladores, Plataforma SENAI de Aprendizagem Móvel e Realidade Aumentada) e/ou ainda, com apoio de recursos tecnológicos da educação a distância, sendo essa compreendida como metodologia de ensino.</w:t>
      </w:r>
    </w:p>
    <w:p w14:paraId="16118D15" w14:textId="77777777" w:rsidR="00F5229E" w:rsidRPr="00E9398A" w:rsidRDefault="00F5229E" w:rsidP="00F5229E">
      <w:pPr>
        <w:pStyle w:val="Corpodetexto"/>
        <w:spacing w:before="0" w:after="0" w:line="360" w:lineRule="auto"/>
        <w:jc w:val="both"/>
        <w:rPr>
          <w:rFonts w:eastAsia="Times New Roman" w:cs="Arial"/>
          <w:color w:val="auto"/>
        </w:rPr>
      </w:pPr>
    </w:p>
    <w:p w14:paraId="3A5E1600"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 xml:space="preserve">Conforme a Resolução n.º CNE/CP n.º 1, de 5 de janeiro de 2021, que define as Diretrizes Curriculares Nacionais para a Educação Profissional Técnica de Nível Médio, o curso poderá planejar até 20% de sua carga horária em momentos a distância. Os 20% não presenciais </w:t>
      </w:r>
      <w:r w:rsidRPr="00E9398A">
        <w:rPr>
          <w:rFonts w:eastAsia="Times New Roman" w:cs="Arial"/>
          <w:color w:val="auto"/>
        </w:rPr>
        <w:lastRenderedPageBreak/>
        <w:t>correspondem à carga horária total do Curso Técnico, podendo variar os percentuais em cada Unidade Curricular, desde que respeitado o limite do total de horas não presenciais do curso.</w:t>
      </w:r>
    </w:p>
    <w:p w14:paraId="467EE0C1"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 xml:space="preserve"> </w:t>
      </w:r>
    </w:p>
    <w:p w14:paraId="59DE2322" w14:textId="3F4F0DC7" w:rsidR="00F5229E" w:rsidRDefault="00F5229E" w:rsidP="004F4DAF">
      <w:pPr>
        <w:pStyle w:val="Corpodetexto"/>
        <w:spacing w:before="0" w:after="0" w:line="360" w:lineRule="auto"/>
        <w:jc w:val="both"/>
        <w:rPr>
          <w:rFonts w:eastAsia="Times New Roman" w:cs="Arial"/>
          <w:color w:val="auto"/>
        </w:rPr>
      </w:pPr>
      <w:r w:rsidRPr="00E9398A">
        <w:rPr>
          <w:rFonts w:eastAsia="Times New Roman" w:cs="Arial"/>
          <w:color w:val="auto"/>
        </w:rPr>
        <w:t>A integração de recursos tecnológicos e didáticos inovadores à Metodologia SENAI de Educação Profissional, possibilita a ampliação dos espaços e tempos de aprendizagem ao novo perfil de aprendiz: conectado, curioso, inventivo, criativo, colaborativo, participativo e mediatizado.</w:t>
      </w:r>
    </w:p>
    <w:p w14:paraId="688E487E" w14:textId="77777777" w:rsidR="004F4DAF" w:rsidRPr="004F4DAF" w:rsidRDefault="004F4DAF" w:rsidP="004F4DAF">
      <w:pPr>
        <w:pStyle w:val="Corpodetexto"/>
        <w:spacing w:before="0" w:after="0" w:line="360" w:lineRule="auto"/>
        <w:jc w:val="both"/>
        <w:rPr>
          <w:rFonts w:eastAsia="Times New Roman" w:cs="Arial"/>
          <w:color w:val="auto"/>
        </w:rPr>
      </w:pPr>
    </w:p>
    <w:p w14:paraId="39F6C4EA" w14:textId="77777777" w:rsidR="00F5229E" w:rsidRPr="00E9398A" w:rsidRDefault="00F5229E" w:rsidP="00F5229E">
      <w:pPr>
        <w:pStyle w:val="Ttulo2"/>
        <w:spacing w:before="0" w:after="0" w:line="360" w:lineRule="auto"/>
        <w:rPr>
          <w:rFonts w:cs="Arial"/>
        </w:rPr>
      </w:pPr>
      <w:r w:rsidRPr="00E9398A">
        <w:rPr>
          <w:rFonts w:cs="Arial"/>
        </w:rPr>
        <w:t xml:space="preserve"> </w:t>
      </w:r>
      <w:bookmarkStart w:id="246" w:name="_Toc114584784"/>
      <w:r w:rsidRPr="00E9398A">
        <w:rPr>
          <w:rFonts w:cs="Arial"/>
        </w:rPr>
        <w:t>Prática Docente</w:t>
      </w:r>
      <w:bookmarkEnd w:id="246"/>
    </w:p>
    <w:p w14:paraId="4AED1E9F" w14:textId="77777777" w:rsidR="00F5229E" w:rsidRPr="00E9398A" w:rsidRDefault="00F5229E" w:rsidP="00F5229E">
      <w:pPr>
        <w:rPr>
          <w:rFonts w:ascii="Arial" w:hAnsi="Arial" w:cs="Arial"/>
        </w:rPr>
      </w:pPr>
    </w:p>
    <w:p w14:paraId="05BC9CE5"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O docente é o responsável pela elaboração e execução do planejamento participativo e integrado, pela interação e comunicação com o aluno, esclarecendo eventuais dúvidas, dando-lhe o suporte necessário para a realização das atividades, corrigindo-as e dando o feedback, pesquisando e disponibilizando materiais para a complementação do estudo e acompanhando a evolução do aluno.</w:t>
      </w:r>
    </w:p>
    <w:p w14:paraId="2FDBBC95" w14:textId="77777777" w:rsidR="00F5229E" w:rsidRPr="00E9398A" w:rsidRDefault="00F5229E" w:rsidP="00F5229E">
      <w:pPr>
        <w:pStyle w:val="Corpodetexto"/>
        <w:spacing w:before="0" w:after="0" w:line="360" w:lineRule="auto"/>
        <w:jc w:val="both"/>
        <w:rPr>
          <w:rFonts w:eastAsia="Times New Roman" w:cs="Arial"/>
          <w:color w:val="auto"/>
        </w:rPr>
      </w:pPr>
    </w:p>
    <w:p w14:paraId="1BDE6D3C"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O trabalho da docência será orientado pelos coordenadores pedagógicos e especialistas nas Unidades Operacionais, conforme descrito no Regimento das Unidades Operacionais do SENAI-DR/MS.</w:t>
      </w:r>
    </w:p>
    <w:p w14:paraId="3F1146C0" w14:textId="77777777" w:rsidR="00F5229E" w:rsidRPr="00E9398A" w:rsidRDefault="00F5229E" w:rsidP="00F5229E">
      <w:pPr>
        <w:pStyle w:val="Corpodetexto"/>
        <w:spacing w:before="0" w:after="0" w:line="360" w:lineRule="auto"/>
        <w:jc w:val="both"/>
        <w:rPr>
          <w:rFonts w:eastAsia="Times New Roman" w:cs="Arial"/>
          <w:color w:val="auto"/>
        </w:rPr>
      </w:pPr>
    </w:p>
    <w:p w14:paraId="14D4172F"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 xml:space="preserve">A postura desejada para o Docente é a de líder, responsável pelo ensino e com capacidade de mediar o processo de aprendizagem, desde o planejamento até a avaliação final do curso, de modo a atribuir significado aos conhecimentos formativos. </w:t>
      </w:r>
    </w:p>
    <w:p w14:paraId="278A1AFA" w14:textId="77777777" w:rsidR="00F5229E" w:rsidRPr="00E9398A" w:rsidRDefault="00F5229E" w:rsidP="00F5229E">
      <w:pPr>
        <w:pStyle w:val="Corpodetexto"/>
        <w:spacing w:before="0" w:after="0" w:line="360" w:lineRule="auto"/>
        <w:jc w:val="both"/>
        <w:rPr>
          <w:rFonts w:eastAsia="Times New Roman" w:cs="Arial"/>
          <w:color w:val="auto"/>
        </w:rPr>
      </w:pPr>
    </w:p>
    <w:p w14:paraId="7839A56F" w14:textId="77777777" w:rsidR="00F5229E" w:rsidRPr="00E9398A" w:rsidRDefault="00F5229E" w:rsidP="00F5229E">
      <w:pPr>
        <w:pStyle w:val="Corpodetexto"/>
        <w:spacing w:before="0" w:after="0" w:line="360" w:lineRule="auto"/>
        <w:jc w:val="both"/>
        <w:rPr>
          <w:rFonts w:eastAsia="Times New Roman" w:cs="Arial"/>
          <w:color w:val="auto"/>
        </w:rPr>
      </w:pPr>
      <w:r w:rsidRPr="00E9398A">
        <w:rPr>
          <w:rFonts w:eastAsia="Times New Roman" w:cs="Arial"/>
          <w:color w:val="auto"/>
        </w:rPr>
        <w:t>São requeridas competências que ultrapassam o campo técnico e tecnológico, pois, além dos conhecimentos específicos da sua área e da cultura geral, o Docente deve ter plena compreensão desta metodologia, bem como estar atento às inovações tecnológicas e à necessidade de constante aprimoramento pedagógico.</w:t>
      </w:r>
    </w:p>
    <w:bookmarkEnd w:id="162"/>
    <w:p w14:paraId="568C9181" w14:textId="77777777" w:rsidR="00F5229E" w:rsidRPr="00E9398A" w:rsidRDefault="00F5229E" w:rsidP="00F5229E">
      <w:pPr>
        <w:spacing w:after="0" w:line="360" w:lineRule="auto"/>
        <w:rPr>
          <w:rFonts w:ascii="Arial" w:hAnsi="Arial" w:cs="Arial"/>
        </w:rPr>
      </w:pPr>
    </w:p>
    <w:p w14:paraId="69B6D734" w14:textId="77777777" w:rsidR="00F5229E" w:rsidRPr="00E9398A" w:rsidRDefault="00F5229E" w:rsidP="00F5229E">
      <w:pPr>
        <w:pStyle w:val="Ttulo1"/>
      </w:pPr>
      <w:bookmarkStart w:id="247" w:name="_Toc493106725"/>
      <w:bookmarkStart w:id="248" w:name="_Toc493193117"/>
      <w:bookmarkStart w:id="249" w:name="_Toc493106726"/>
      <w:bookmarkStart w:id="250" w:name="_Toc493193118"/>
      <w:bookmarkStart w:id="251" w:name="_Toc493106727"/>
      <w:bookmarkStart w:id="252" w:name="_Toc493193119"/>
      <w:bookmarkStart w:id="253" w:name="_Toc493106728"/>
      <w:bookmarkStart w:id="254" w:name="_Toc493193120"/>
      <w:bookmarkStart w:id="255" w:name="_Toc493106871"/>
      <w:bookmarkStart w:id="256" w:name="_Toc493193263"/>
      <w:bookmarkStart w:id="257" w:name="_Toc493106872"/>
      <w:bookmarkStart w:id="258" w:name="_Toc493193264"/>
      <w:bookmarkStart w:id="259" w:name="_Toc493106890"/>
      <w:bookmarkStart w:id="260" w:name="_Toc493193282"/>
      <w:bookmarkStart w:id="261" w:name="_Toc493106891"/>
      <w:bookmarkStart w:id="262" w:name="_Toc493193283"/>
      <w:bookmarkStart w:id="263" w:name="_Toc493106892"/>
      <w:bookmarkStart w:id="264" w:name="_Toc493193284"/>
      <w:bookmarkStart w:id="265" w:name="_Toc491354152"/>
      <w:bookmarkStart w:id="266" w:name="_Toc493103898"/>
      <w:bookmarkStart w:id="267" w:name="_Toc493107134"/>
      <w:bookmarkStart w:id="268" w:name="_Toc493193526"/>
      <w:bookmarkStart w:id="269" w:name="_Toc491354153"/>
      <w:bookmarkStart w:id="270" w:name="_Toc493103899"/>
      <w:bookmarkStart w:id="271" w:name="_Toc493107135"/>
      <w:bookmarkStart w:id="272" w:name="_Toc493193527"/>
      <w:bookmarkStart w:id="273" w:name="_Toc491354170"/>
      <w:bookmarkStart w:id="274" w:name="_Toc493103916"/>
      <w:bookmarkStart w:id="275" w:name="_Toc493107152"/>
      <w:bookmarkStart w:id="276" w:name="_Toc493193544"/>
      <w:bookmarkStart w:id="277" w:name="_Toc491354250"/>
      <w:bookmarkStart w:id="278" w:name="_Toc493103996"/>
      <w:bookmarkStart w:id="279" w:name="_Toc493107232"/>
      <w:bookmarkStart w:id="280" w:name="_Toc493193624"/>
      <w:bookmarkStart w:id="281" w:name="_Toc491354251"/>
      <w:bookmarkStart w:id="282" w:name="_Toc493103997"/>
      <w:bookmarkStart w:id="283" w:name="_Toc493107233"/>
      <w:bookmarkStart w:id="284" w:name="_Toc493193625"/>
      <w:bookmarkStart w:id="285" w:name="_Toc491354252"/>
      <w:bookmarkStart w:id="286" w:name="_Toc493103998"/>
      <w:bookmarkStart w:id="287" w:name="_Toc493107234"/>
      <w:bookmarkStart w:id="288" w:name="_Toc493193626"/>
      <w:bookmarkStart w:id="289" w:name="_Toc491354253"/>
      <w:bookmarkStart w:id="290" w:name="_Toc493103999"/>
      <w:bookmarkStart w:id="291" w:name="_Toc493107235"/>
      <w:bookmarkStart w:id="292" w:name="_Toc493193627"/>
      <w:bookmarkStart w:id="293" w:name="_Toc491354254"/>
      <w:bookmarkStart w:id="294" w:name="_Toc493104000"/>
      <w:bookmarkStart w:id="295" w:name="_Toc493107236"/>
      <w:bookmarkStart w:id="296" w:name="_Toc493193628"/>
      <w:bookmarkStart w:id="297" w:name="_Toc491354255"/>
      <w:bookmarkStart w:id="298" w:name="_Toc493104001"/>
      <w:bookmarkStart w:id="299" w:name="_Toc493107237"/>
      <w:bookmarkStart w:id="300" w:name="_Toc493193629"/>
      <w:bookmarkStart w:id="301" w:name="_Toc491354271"/>
      <w:bookmarkStart w:id="302" w:name="_Toc493104017"/>
      <w:bookmarkStart w:id="303" w:name="_Toc493107253"/>
      <w:bookmarkStart w:id="304" w:name="_Toc493193645"/>
      <w:bookmarkStart w:id="305" w:name="_Toc491354272"/>
      <w:bookmarkStart w:id="306" w:name="_Toc493104018"/>
      <w:bookmarkStart w:id="307" w:name="_Toc493107254"/>
      <w:bookmarkStart w:id="308" w:name="_Toc493193646"/>
      <w:bookmarkStart w:id="309" w:name="_Toc491354273"/>
      <w:bookmarkStart w:id="310" w:name="_Toc493104019"/>
      <w:bookmarkStart w:id="311" w:name="_Toc493107255"/>
      <w:bookmarkStart w:id="312" w:name="_Toc493193647"/>
      <w:bookmarkStart w:id="313" w:name="_Toc491354274"/>
      <w:bookmarkStart w:id="314" w:name="_Toc493104020"/>
      <w:bookmarkStart w:id="315" w:name="_Toc493107256"/>
      <w:bookmarkStart w:id="316" w:name="_Toc493193648"/>
      <w:bookmarkStart w:id="317" w:name="_Toc491354275"/>
      <w:bookmarkStart w:id="318" w:name="_Toc493104021"/>
      <w:bookmarkStart w:id="319" w:name="_Toc493107257"/>
      <w:bookmarkStart w:id="320" w:name="_Toc493193649"/>
      <w:bookmarkStart w:id="321" w:name="_Toc491354353"/>
      <w:bookmarkStart w:id="322" w:name="_Toc493104099"/>
      <w:bookmarkStart w:id="323" w:name="_Toc493107335"/>
      <w:bookmarkStart w:id="324" w:name="_Toc493193727"/>
      <w:bookmarkStart w:id="325" w:name="_Toc491354369"/>
      <w:bookmarkStart w:id="326" w:name="_Toc493104115"/>
      <w:bookmarkStart w:id="327" w:name="_Toc493107351"/>
      <w:bookmarkStart w:id="328" w:name="_Toc493193743"/>
      <w:bookmarkStart w:id="329" w:name="_Toc491354603"/>
      <w:bookmarkStart w:id="330" w:name="_Toc493104464"/>
      <w:bookmarkStart w:id="331" w:name="_Toc493107585"/>
      <w:bookmarkStart w:id="332" w:name="_Toc493193977"/>
      <w:bookmarkStart w:id="333" w:name="_Toc491354604"/>
      <w:bookmarkStart w:id="334" w:name="_Toc493104465"/>
      <w:bookmarkStart w:id="335" w:name="_Toc493107586"/>
      <w:bookmarkStart w:id="336" w:name="_Toc493193978"/>
      <w:bookmarkStart w:id="337" w:name="_Toc491354619"/>
      <w:bookmarkStart w:id="338" w:name="_Toc493104480"/>
      <w:bookmarkStart w:id="339" w:name="_Toc493107601"/>
      <w:bookmarkStart w:id="340" w:name="_Toc493193993"/>
      <w:bookmarkStart w:id="341" w:name="_Toc491354620"/>
      <w:bookmarkStart w:id="342" w:name="_Toc493104481"/>
      <w:bookmarkStart w:id="343" w:name="_Toc493107602"/>
      <w:bookmarkStart w:id="344" w:name="_Toc493193994"/>
      <w:bookmarkStart w:id="345" w:name="_Toc491354810"/>
      <w:bookmarkStart w:id="346" w:name="_Toc493104671"/>
      <w:bookmarkStart w:id="347" w:name="_Toc493107792"/>
      <w:bookmarkStart w:id="348" w:name="_Toc493194184"/>
      <w:bookmarkStart w:id="349" w:name="_Toc491354811"/>
      <w:bookmarkStart w:id="350" w:name="_Toc493104672"/>
      <w:bookmarkStart w:id="351" w:name="_Toc493107793"/>
      <w:bookmarkStart w:id="352" w:name="_Toc493194185"/>
      <w:bookmarkStart w:id="353" w:name="_Toc491355034"/>
      <w:bookmarkStart w:id="354" w:name="_Toc493104895"/>
      <w:bookmarkStart w:id="355" w:name="_Toc493108016"/>
      <w:bookmarkStart w:id="356" w:name="_Toc493194408"/>
      <w:bookmarkStart w:id="357" w:name="_Toc491355051"/>
      <w:bookmarkStart w:id="358" w:name="_Toc493104912"/>
      <w:bookmarkStart w:id="359" w:name="_Toc493108033"/>
      <w:bookmarkStart w:id="360" w:name="_Toc493194425"/>
      <w:bookmarkStart w:id="361" w:name="_Toc491355052"/>
      <w:bookmarkStart w:id="362" w:name="_Toc493104913"/>
      <w:bookmarkStart w:id="363" w:name="_Toc493108034"/>
      <w:bookmarkStart w:id="364" w:name="_Toc493194426"/>
      <w:bookmarkStart w:id="365" w:name="_Toc491355053"/>
      <w:bookmarkStart w:id="366" w:name="_Toc493104914"/>
      <w:bookmarkStart w:id="367" w:name="_Toc493108035"/>
      <w:bookmarkStart w:id="368" w:name="_Toc493194427"/>
      <w:bookmarkStart w:id="369" w:name="_Toc491355123"/>
      <w:bookmarkStart w:id="370" w:name="_Toc493104984"/>
      <w:bookmarkStart w:id="371" w:name="_Toc493108105"/>
      <w:bookmarkStart w:id="372" w:name="_Toc493194497"/>
      <w:bookmarkStart w:id="373" w:name="_Toc491355124"/>
      <w:bookmarkStart w:id="374" w:name="_Toc493104985"/>
      <w:bookmarkStart w:id="375" w:name="_Toc493108106"/>
      <w:bookmarkStart w:id="376" w:name="_Toc493194498"/>
      <w:bookmarkStart w:id="377" w:name="_Toc491355125"/>
      <w:bookmarkStart w:id="378" w:name="_Toc493104986"/>
      <w:bookmarkStart w:id="379" w:name="_Toc493108107"/>
      <w:bookmarkStart w:id="380" w:name="_Toc493194499"/>
      <w:bookmarkStart w:id="381" w:name="_Toc491355126"/>
      <w:bookmarkStart w:id="382" w:name="_Toc493104987"/>
      <w:bookmarkStart w:id="383" w:name="_Toc493108108"/>
      <w:bookmarkStart w:id="384" w:name="_Toc493194500"/>
      <w:bookmarkStart w:id="385" w:name="_Toc491355127"/>
      <w:bookmarkStart w:id="386" w:name="_Toc493104988"/>
      <w:bookmarkStart w:id="387" w:name="_Toc493108109"/>
      <w:bookmarkStart w:id="388" w:name="_Toc493194501"/>
      <w:bookmarkStart w:id="389" w:name="_Toc491355128"/>
      <w:bookmarkStart w:id="390" w:name="_Toc493104989"/>
      <w:bookmarkStart w:id="391" w:name="_Toc493108110"/>
      <w:bookmarkStart w:id="392" w:name="_Toc493194502"/>
      <w:bookmarkStart w:id="393" w:name="_Toc491355129"/>
      <w:bookmarkStart w:id="394" w:name="_Toc493104990"/>
      <w:bookmarkStart w:id="395" w:name="_Toc493108111"/>
      <w:bookmarkStart w:id="396" w:name="_Toc493194503"/>
      <w:bookmarkStart w:id="397" w:name="_Toc491355143"/>
      <w:bookmarkStart w:id="398" w:name="_Toc493105004"/>
      <w:bookmarkStart w:id="399" w:name="_Toc493108125"/>
      <w:bookmarkStart w:id="400" w:name="_Toc493194517"/>
      <w:bookmarkStart w:id="401" w:name="_Toc491355385"/>
      <w:bookmarkStart w:id="402" w:name="_Toc493105246"/>
      <w:bookmarkStart w:id="403" w:name="_Toc493108367"/>
      <w:bookmarkStart w:id="404" w:name="_Toc493194759"/>
      <w:bookmarkStart w:id="405" w:name="_Toc491355386"/>
      <w:bookmarkStart w:id="406" w:name="_Toc493105247"/>
      <w:bookmarkStart w:id="407" w:name="_Toc493108368"/>
      <w:bookmarkStart w:id="408" w:name="_Toc493194760"/>
      <w:bookmarkStart w:id="409" w:name="_Toc491355387"/>
      <w:bookmarkStart w:id="410" w:name="_Toc493105248"/>
      <w:bookmarkStart w:id="411" w:name="_Toc493108369"/>
      <w:bookmarkStart w:id="412" w:name="_Toc493194761"/>
      <w:bookmarkStart w:id="413" w:name="_Toc491355388"/>
      <w:bookmarkStart w:id="414" w:name="_Toc493105249"/>
      <w:bookmarkStart w:id="415" w:name="_Toc493108370"/>
      <w:bookmarkStart w:id="416" w:name="_Toc493194762"/>
      <w:bookmarkStart w:id="417" w:name="_Toc491355405"/>
      <w:bookmarkStart w:id="418" w:name="_Toc493105266"/>
      <w:bookmarkStart w:id="419" w:name="_Toc493108387"/>
      <w:bookmarkStart w:id="420" w:name="_Toc493194779"/>
      <w:bookmarkStart w:id="421" w:name="_Toc491355406"/>
      <w:bookmarkStart w:id="422" w:name="_Toc493105267"/>
      <w:bookmarkStart w:id="423" w:name="_Toc493108388"/>
      <w:bookmarkStart w:id="424" w:name="_Toc493194780"/>
      <w:bookmarkStart w:id="425" w:name="_Toc491355407"/>
      <w:bookmarkStart w:id="426" w:name="_Toc493105268"/>
      <w:bookmarkStart w:id="427" w:name="_Toc493108389"/>
      <w:bookmarkStart w:id="428" w:name="_Toc493194781"/>
      <w:bookmarkStart w:id="429" w:name="_Toc491355560"/>
      <w:bookmarkStart w:id="430" w:name="_Toc493105421"/>
      <w:bookmarkStart w:id="431" w:name="_Toc493108542"/>
      <w:bookmarkStart w:id="432" w:name="_Toc493194934"/>
      <w:bookmarkStart w:id="433" w:name="_Toc491355574"/>
      <w:bookmarkStart w:id="434" w:name="_Toc493105435"/>
      <w:bookmarkStart w:id="435" w:name="_Toc493108556"/>
      <w:bookmarkStart w:id="436" w:name="_Toc493194948"/>
      <w:bookmarkStart w:id="437" w:name="_Toc491355575"/>
      <w:bookmarkStart w:id="438" w:name="_Toc493105436"/>
      <w:bookmarkStart w:id="439" w:name="_Toc493108557"/>
      <w:bookmarkStart w:id="440" w:name="_Toc493194949"/>
      <w:bookmarkStart w:id="441" w:name="_Toc491355576"/>
      <w:bookmarkStart w:id="442" w:name="_Toc493105437"/>
      <w:bookmarkStart w:id="443" w:name="_Toc493108558"/>
      <w:bookmarkStart w:id="444" w:name="_Toc493194950"/>
      <w:bookmarkStart w:id="445" w:name="_Toc491355577"/>
      <w:bookmarkStart w:id="446" w:name="_Toc493105438"/>
      <w:bookmarkStart w:id="447" w:name="_Toc493108559"/>
      <w:bookmarkStart w:id="448" w:name="_Toc493194951"/>
      <w:bookmarkStart w:id="449" w:name="_Toc491355578"/>
      <w:bookmarkStart w:id="450" w:name="_Toc493105439"/>
      <w:bookmarkStart w:id="451" w:name="_Toc493108560"/>
      <w:bookmarkStart w:id="452" w:name="_Toc493194952"/>
      <w:bookmarkStart w:id="453" w:name="_Toc491355714"/>
      <w:bookmarkStart w:id="454" w:name="_Toc493105575"/>
      <w:bookmarkStart w:id="455" w:name="_Toc493108696"/>
      <w:bookmarkStart w:id="456" w:name="_Toc493195088"/>
      <w:bookmarkStart w:id="457" w:name="_Toc491355715"/>
      <w:bookmarkStart w:id="458" w:name="_Toc493105576"/>
      <w:bookmarkStart w:id="459" w:name="_Toc493108697"/>
      <w:bookmarkStart w:id="460" w:name="_Toc493195089"/>
      <w:bookmarkStart w:id="461" w:name="_Toc491355729"/>
      <w:bookmarkStart w:id="462" w:name="_Toc493105590"/>
      <w:bookmarkStart w:id="463" w:name="_Toc493108711"/>
      <w:bookmarkStart w:id="464" w:name="_Toc493195103"/>
      <w:bookmarkStart w:id="465" w:name="_Toc491355860"/>
      <w:bookmarkStart w:id="466" w:name="_Toc493105721"/>
      <w:bookmarkStart w:id="467" w:name="_Toc493108842"/>
      <w:bookmarkStart w:id="468" w:name="_Toc493195234"/>
      <w:bookmarkStart w:id="469" w:name="_Toc491355861"/>
      <w:bookmarkStart w:id="470" w:name="_Toc493105722"/>
      <w:bookmarkStart w:id="471" w:name="_Toc493108843"/>
      <w:bookmarkStart w:id="472" w:name="_Toc493195235"/>
      <w:bookmarkStart w:id="473" w:name="_Toc491355880"/>
      <w:bookmarkStart w:id="474" w:name="_Toc493105741"/>
      <w:bookmarkStart w:id="475" w:name="_Toc493108862"/>
      <w:bookmarkStart w:id="476" w:name="_Toc493195254"/>
      <w:bookmarkStart w:id="477" w:name="_Toc491355936"/>
      <w:bookmarkStart w:id="478" w:name="_Toc493105797"/>
      <w:bookmarkStart w:id="479" w:name="_Toc493108918"/>
      <w:bookmarkStart w:id="480" w:name="_Toc493195310"/>
      <w:bookmarkStart w:id="481" w:name="_Toc491355937"/>
      <w:bookmarkStart w:id="482" w:name="_Toc493105798"/>
      <w:bookmarkStart w:id="483" w:name="_Toc493108919"/>
      <w:bookmarkStart w:id="484" w:name="_Toc493195311"/>
      <w:bookmarkStart w:id="485" w:name="_Toc491355952"/>
      <w:bookmarkStart w:id="486" w:name="_Toc493105813"/>
      <w:bookmarkStart w:id="487" w:name="_Toc493108934"/>
      <w:bookmarkStart w:id="488" w:name="_Toc493195326"/>
      <w:bookmarkStart w:id="489" w:name="_Toc491355953"/>
      <w:bookmarkStart w:id="490" w:name="_Toc493105814"/>
      <w:bookmarkStart w:id="491" w:name="_Toc493108935"/>
      <w:bookmarkStart w:id="492" w:name="_Toc493195327"/>
      <w:bookmarkStart w:id="493" w:name="_Toc491355954"/>
      <w:bookmarkStart w:id="494" w:name="_Toc493105815"/>
      <w:bookmarkStart w:id="495" w:name="_Toc493108936"/>
      <w:bookmarkStart w:id="496" w:name="_Toc493195328"/>
      <w:bookmarkStart w:id="497" w:name="_Toc114584785"/>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E9398A">
        <w:t>BIBLIOGRAFIA</w:t>
      </w:r>
      <w:bookmarkEnd w:id="497"/>
    </w:p>
    <w:p w14:paraId="266AE1D3" w14:textId="77777777" w:rsidR="00F5229E" w:rsidRPr="00E9398A" w:rsidRDefault="00F5229E" w:rsidP="00F5229E">
      <w:pPr>
        <w:spacing w:after="0" w:line="360" w:lineRule="auto"/>
        <w:jc w:val="both"/>
        <w:rPr>
          <w:rFonts w:ascii="Arial" w:eastAsia="Times New Roman" w:hAnsi="Arial" w:cs="Arial"/>
        </w:rPr>
      </w:pPr>
    </w:p>
    <w:p w14:paraId="6D661FC2"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 xml:space="preserve">Os alunos do curso podem ter acesso ao acervo completo do SENAI-MS na base de dados </w:t>
      </w:r>
      <w:proofErr w:type="spellStart"/>
      <w:r w:rsidRPr="00E9398A">
        <w:rPr>
          <w:rFonts w:ascii="Arial" w:eastAsia="Times New Roman" w:hAnsi="Arial" w:cs="Arial"/>
          <w:i/>
        </w:rPr>
        <w:t>pergamum</w:t>
      </w:r>
      <w:proofErr w:type="spellEnd"/>
      <w:r w:rsidRPr="00E9398A">
        <w:rPr>
          <w:rFonts w:ascii="Arial" w:eastAsia="Times New Roman" w:hAnsi="Arial" w:cs="Arial"/>
        </w:rPr>
        <w:t xml:space="preserve"> (www.biblioteca.ms.senai.br), que é a integração de todas as bibliotecas do SENAI-MS, onde podem ser encontrados títulos livros, revistas e periódicos, vídeos e serviços prestados pela biblioteca (consulta ao acervo, serviço de normalização, projeto integrador, </w:t>
      </w:r>
      <w:r w:rsidRPr="00E9398A">
        <w:rPr>
          <w:rFonts w:ascii="Arial" w:eastAsia="Times New Roman" w:hAnsi="Arial" w:cs="Arial"/>
        </w:rPr>
        <w:lastRenderedPageBreak/>
        <w:t xml:space="preserve">normas técnicas e normas de documentação, entre outros). Essa base permite que se possa encontrar a publicação e o seu lugar de origem. </w:t>
      </w:r>
    </w:p>
    <w:p w14:paraId="01DD59F4" w14:textId="77777777" w:rsidR="00F5229E" w:rsidRPr="00E9398A" w:rsidRDefault="00F5229E" w:rsidP="00F5229E">
      <w:pPr>
        <w:spacing w:after="0" w:line="360" w:lineRule="auto"/>
        <w:jc w:val="both"/>
        <w:rPr>
          <w:rFonts w:ascii="Arial" w:eastAsia="Times New Roman" w:hAnsi="Arial" w:cs="Arial"/>
        </w:rPr>
      </w:pPr>
    </w:p>
    <w:p w14:paraId="23D09E83"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 aluno pode requerer empréstimo de material que esteja em outra biblioteca de outra Unidade Operacional do SENAI/MS.</w:t>
      </w:r>
      <w:bookmarkStart w:id="498" w:name="_Toc491356006"/>
      <w:bookmarkStart w:id="499" w:name="_Toc493105867"/>
      <w:bookmarkStart w:id="500" w:name="_Toc493108988"/>
      <w:bookmarkStart w:id="501" w:name="_Toc493195380"/>
      <w:bookmarkStart w:id="502" w:name="_Toc491356057"/>
      <w:bookmarkStart w:id="503" w:name="_Toc493105918"/>
      <w:bookmarkStart w:id="504" w:name="_Toc493109039"/>
      <w:bookmarkStart w:id="505" w:name="_Toc493195431"/>
      <w:bookmarkStart w:id="506" w:name="_Toc491356078"/>
      <w:bookmarkStart w:id="507" w:name="_Toc493105939"/>
      <w:bookmarkStart w:id="508" w:name="_Toc493109060"/>
      <w:bookmarkStart w:id="509" w:name="_Toc493195452"/>
      <w:bookmarkStart w:id="510" w:name="_Toc491356099"/>
      <w:bookmarkStart w:id="511" w:name="_Toc493105960"/>
      <w:bookmarkStart w:id="512" w:name="_Toc493109081"/>
      <w:bookmarkStart w:id="513" w:name="_Toc493195473"/>
      <w:bookmarkStart w:id="514" w:name="_Toc491356145"/>
      <w:bookmarkStart w:id="515" w:name="_Toc493106006"/>
      <w:bookmarkStart w:id="516" w:name="_Toc493109127"/>
      <w:bookmarkStart w:id="517" w:name="_Toc493195519"/>
      <w:bookmarkStart w:id="518" w:name="_Toc491356176"/>
      <w:bookmarkStart w:id="519" w:name="_Toc493106037"/>
      <w:bookmarkStart w:id="520" w:name="_Toc493109158"/>
      <w:bookmarkStart w:id="521" w:name="_Toc493195550"/>
      <w:bookmarkStart w:id="522" w:name="_Toc491356177"/>
      <w:bookmarkStart w:id="523" w:name="_Toc493106038"/>
      <w:bookmarkStart w:id="524" w:name="_Toc493109159"/>
      <w:bookmarkStart w:id="525" w:name="_Toc493195551"/>
      <w:bookmarkStart w:id="526" w:name="_Toc491356178"/>
      <w:bookmarkStart w:id="527" w:name="_Toc493106039"/>
      <w:bookmarkStart w:id="528" w:name="_Toc493109160"/>
      <w:bookmarkStart w:id="529" w:name="_Toc493195552"/>
      <w:bookmarkStart w:id="530" w:name="_Toc491356204"/>
      <w:bookmarkStart w:id="531" w:name="_Toc493106065"/>
      <w:bookmarkStart w:id="532" w:name="_Toc493109186"/>
      <w:bookmarkStart w:id="533" w:name="_Toc493195578"/>
      <w:bookmarkStart w:id="534" w:name="_Toc491356240"/>
      <w:bookmarkStart w:id="535" w:name="_Toc493106101"/>
      <w:bookmarkStart w:id="536" w:name="_Toc493109222"/>
      <w:bookmarkStart w:id="537" w:name="_Toc493195614"/>
      <w:bookmarkStart w:id="538" w:name="_Toc491356261"/>
      <w:bookmarkStart w:id="539" w:name="_Toc493106122"/>
      <w:bookmarkStart w:id="540" w:name="_Toc493109243"/>
      <w:bookmarkStart w:id="541" w:name="_Toc493195635"/>
      <w:bookmarkStart w:id="542" w:name="_Toc491356262"/>
      <w:bookmarkStart w:id="543" w:name="_Toc493106123"/>
      <w:bookmarkStart w:id="544" w:name="_Toc493109244"/>
      <w:bookmarkStart w:id="545" w:name="_Toc493195636"/>
      <w:bookmarkStart w:id="546" w:name="_Toc491356263"/>
      <w:bookmarkStart w:id="547" w:name="_Toc493106124"/>
      <w:bookmarkStart w:id="548" w:name="_Toc493109245"/>
      <w:bookmarkStart w:id="549" w:name="_Toc493195637"/>
      <w:bookmarkStart w:id="550" w:name="_Toc491356294"/>
      <w:bookmarkStart w:id="551" w:name="_Toc493106155"/>
      <w:bookmarkStart w:id="552" w:name="_Toc493109276"/>
      <w:bookmarkStart w:id="553" w:name="_Toc493195668"/>
      <w:bookmarkStart w:id="554" w:name="_Toc491356330"/>
      <w:bookmarkStart w:id="555" w:name="_Toc493106191"/>
      <w:bookmarkStart w:id="556" w:name="_Toc493109312"/>
      <w:bookmarkStart w:id="557" w:name="_Toc493195704"/>
      <w:bookmarkStart w:id="558" w:name="_Toc491356344"/>
      <w:bookmarkStart w:id="559" w:name="_Toc493106205"/>
      <w:bookmarkStart w:id="560" w:name="_Toc493109326"/>
      <w:bookmarkStart w:id="561" w:name="_Toc493195718"/>
      <w:bookmarkStart w:id="562" w:name="_Toc490463031"/>
      <w:bookmarkStart w:id="563" w:name="_Toc490463124"/>
      <w:bookmarkStart w:id="564" w:name="_Toc490463217"/>
      <w:bookmarkStart w:id="565" w:name="_Toc490463531"/>
      <w:bookmarkStart w:id="566" w:name="_Toc490463899"/>
      <w:bookmarkStart w:id="567" w:name="_Toc490464178"/>
      <w:bookmarkStart w:id="568" w:name="_Toc490465168"/>
      <w:bookmarkStart w:id="569" w:name="_Toc490470102"/>
      <w:bookmarkStart w:id="570" w:name="_Toc490481625"/>
      <w:bookmarkStart w:id="571" w:name="_Toc491356345"/>
      <w:bookmarkStart w:id="572" w:name="_Toc493104356"/>
      <w:bookmarkStart w:id="573" w:name="_Toc493106206"/>
      <w:bookmarkStart w:id="574" w:name="_Toc493109327"/>
      <w:bookmarkStart w:id="575" w:name="_Toc493192823"/>
      <w:bookmarkStart w:id="576" w:name="_Toc493195719"/>
      <w:bookmarkStart w:id="577" w:name="_Toc490463032"/>
      <w:bookmarkStart w:id="578" w:name="_Toc490463125"/>
      <w:bookmarkStart w:id="579" w:name="_Toc490463218"/>
      <w:bookmarkStart w:id="580" w:name="_Toc490463532"/>
      <w:bookmarkStart w:id="581" w:name="_Toc490463900"/>
      <w:bookmarkStart w:id="582" w:name="_Toc490464179"/>
      <w:bookmarkStart w:id="583" w:name="_Toc490465169"/>
      <w:bookmarkStart w:id="584" w:name="_Toc490470103"/>
      <w:bookmarkStart w:id="585" w:name="_Toc490481626"/>
      <w:bookmarkStart w:id="586" w:name="_Toc491356346"/>
      <w:bookmarkStart w:id="587" w:name="_Toc493104357"/>
      <w:bookmarkStart w:id="588" w:name="_Toc493106207"/>
      <w:bookmarkStart w:id="589" w:name="_Toc493109328"/>
      <w:bookmarkStart w:id="590" w:name="_Toc493192824"/>
      <w:bookmarkStart w:id="591" w:name="_Toc493195720"/>
      <w:bookmarkStart w:id="592" w:name="_Toc490463033"/>
      <w:bookmarkStart w:id="593" w:name="_Toc490463126"/>
      <w:bookmarkStart w:id="594" w:name="_Toc490463219"/>
      <w:bookmarkStart w:id="595" w:name="_Toc490463533"/>
      <w:bookmarkStart w:id="596" w:name="_Toc490463901"/>
      <w:bookmarkStart w:id="597" w:name="_Toc490464180"/>
      <w:bookmarkStart w:id="598" w:name="_Toc490465170"/>
      <w:bookmarkStart w:id="599" w:name="_Toc490470104"/>
      <w:bookmarkStart w:id="600" w:name="_Toc490481627"/>
      <w:bookmarkStart w:id="601" w:name="_Toc491356347"/>
      <w:bookmarkStart w:id="602" w:name="_Toc493104358"/>
      <w:bookmarkStart w:id="603" w:name="_Toc493106208"/>
      <w:bookmarkStart w:id="604" w:name="_Toc493109329"/>
      <w:bookmarkStart w:id="605" w:name="_Toc493192825"/>
      <w:bookmarkStart w:id="606" w:name="_Toc493195721"/>
      <w:bookmarkStart w:id="607" w:name="_Toc490463034"/>
      <w:bookmarkStart w:id="608" w:name="_Toc490463127"/>
      <w:bookmarkStart w:id="609" w:name="_Toc490463220"/>
      <w:bookmarkStart w:id="610" w:name="_Toc490463534"/>
      <w:bookmarkStart w:id="611" w:name="_Toc490463902"/>
      <w:bookmarkStart w:id="612" w:name="_Toc490464181"/>
      <w:bookmarkStart w:id="613" w:name="_Toc490465171"/>
      <w:bookmarkStart w:id="614" w:name="_Toc490470105"/>
      <w:bookmarkStart w:id="615" w:name="_Toc490481628"/>
      <w:bookmarkStart w:id="616" w:name="_Toc491356348"/>
      <w:bookmarkStart w:id="617" w:name="_Toc493104359"/>
      <w:bookmarkStart w:id="618" w:name="_Toc493106209"/>
      <w:bookmarkStart w:id="619" w:name="_Toc493109330"/>
      <w:bookmarkStart w:id="620" w:name="_Toc493192826"/>
      <w:bookmarkStart w:id="621" w:name="_Toc493195722"/>
      <w:bookmarkStart w:id="622" w:name="_Toc490463035"/>
      <w:bookmarkStart w:id="623" w:name="_Toc490463128"/>
      <w:bookmarkStart w:id="624" w:name="_Toc490463221"/>
      <w:bookmarkStart w:id="625" w:name="_Toc490463535"/>
      <w:bookmarkStart w:id="626" w:name="_Toc490463903"/>
      <w:bookmarkStart w:id="627" w:name="_Toc490464182"/>
      <w:bookmarkStart w:id="628" w:name="_Toc490465172"/>
      <w:bookmarkStart w:id="629" w:name="_Toc490470106"/>
      <w:bookmarkStart w:id="630" w:name="_Toc490481629"/>
      <w:bookmarkStart w:id="631" w:name="_Toc491356349"/>
      <w:bookmarkStart w:id="632" w:name="_Toc493104360"/>
      <w:bookmarkStart w:id="633" w:name="_Toc493106210"/>
      <w:bookmarkStart w:id="634" w:name="_Toc493109331"/>
      <w:bookmarkStart w:id="635" w:name="_Toc493192827"/>
      <w:bookmarkStart w:id="636" w:name="_Toc493195723"/>
      <w:bookmarkStart w:id="637" w:name="_Toc490463036"/>
      <w:bookmarkStart w:id="638" w:name="_Toc490463129"/>
      <w:bookmarkStart w:id="639" w:name="_Toc490463222"/>
      <w:bookmarkStart w:id="640" w:name="_Toc490463536"/>
      <w:bookmarkStart w:id="641" w:name="_Toc490463904"/>
      <w:bookmarkStart w:id="642" w:name="_Toc490464183"/>
      <w:bookmarkStart w:id="643" w:name="_Toc490465173"/>
      <w:bookmarkStart w:id="644" w:name="_Toc490470107"/>
      <w:bookmarkStart w:id="645" w:name="_Toc490481630"/>
      <w:bookmarkStart w:id="646" w:name="_Toc491356350"/>
      <w:bookmarkStart w:id="647" w:name="_Toc493104361"/>
      <w:bookmarkStart w:id="648" w:name="_Toc493106211"/>
      <w:bookmarkStart w:id="649" w:name="_Toc493109332"/>
      <w:bookmarkStart w:id="650" w:name="_Toc493192828"/>
      <w:bookmarkStart w:id="651" w:name="_Toc493195724"/>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0D82B016" w14:textId="77777777" w:rsidR="00F5229E" w:rsidRPr="00E9398A" w:rsidRDefault="00F5229E" w:rsidP="00D7010F">
      <w:pPr>
        <w:spacing w:after="0" w:line="360" w:lineRule="auto"/>
        <w:jc w:val="both"/>
        <w:rPr>
          <w:rFonts w:ascii="Arial" w:eastAsia="Times New Roman" w:hAnsi="Arial" w:cs="Arial"/>
        </w:rPr>
      </w:pPr>
    </w:p>
    <w:p w14:paraId="69A9F130" w14:textId="77777777" w:rsidR="00F5229E" w:rsidRPr="00E9398A" w:rsidRDefault="00F5229E" w:rsidP="00F5229E">
      <w:pPr>
        <w:pStyle w:val="Ttulo1"/>
      </w:pPr>
      <w:bookmarkStart w:id="652" w:name="_Toc114584786"/>
      <w:r w:rsidRPr="00E9398A">
        <w:t>FREQUÊNCIA</w:t>
      </w:r>
      <w:bookmarkEnd w:id="652"/>
    </w:p>
    <w:p w14:paraId="3796BD4B" w14:textId="77777777" w:rsidR="00F5229E" w:rsidRPr="00E9398A" w:rsidRDefault="00F5229E" w:rsidP="00F5229E">
      <w:pPr>
        <w:spacing w:after="0" w:line="360" w:lineRule="auto"/>
        <w:rPr>
          <w:rFonts w:ascii="Arial" w:hAnsi="Arial" w:cs="Arial"/>
        </w:rPr>
      </w:pPr>
    </w:p>
    <w:p w14:paraId="2CE8AD94"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 xml:space="preserve">É responsabilidade das Unidades Operacionais do SENAI-DR/MS, controle da frequência às aulas e aos demais atos escolares obrigatórios, não havendo para essas, abono de faltas, exceto os casos amparados por legislação específica. </w:t>
      </w:r>
    </w:p>
    <w:p w14:paraId="7557DD9B" w14:textId="77777777" w:rsidR="00F5229E" w:rsidRPr="00E9398A" w:rsidRDefault="00F5229E" w:rsidP="00F5229E">
      <w:pPr>
        <w:spacing w:after="0" w:line="360" w:lineRule="auto"/>
        <w:jc w:val="both"/>
        <w:rPr>
          <w:rFonts w:ascii="Arial" w:eastAsia="Times New Roman" w:hAnsi="Arial" w:cs="Arial"/>
        </w:rPr>
      </w:pPr>
    </w:p>
    <w:p w14:paraId="46DD7127"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 xml:space="preserve">Será exigido do aluno, a frequência mínima de 75% (setenta e cinco por cento) do total da carga horária presencial de cada unidade curricular. Quando o aluno obtiver menos de 75% (setenta e cinco por cento) de frequência o mesmo será considerado retido na unidade curricular, exceto os casos amparados legalmente. </w:t>
      </w:r>
    </w:p>
    <w:p w14:paraId="384ACA19" w14:textId="77777777" w:rsidR="00F5229E" w:rsidRPr="00E9398A" w:rsidRDefault="00F5229E" w:rsidP="00F5229E">
      <w:pPr>
        <w:spacing w:after="0" w:line="360" w:lineRule="auto"/>
        <w:jc w:val="both"/>
        <w:rPr>
          <w:rFonts w:ascii="Arial" w:eastAsia="Times New Roman" w:hAnsi="Arial" w:cs="Arial"/>
        </w:rPr>
      </w:pPr>
    </w:p>
    <w:p w14:paraId="2837EE43"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A compensação de ausência às aulas mediante exercícios domiciliares ocorrerá, somente, nos casos previstos por legislação específica (Decreto Lei n.º 1044/69, Lei n.º 6202/75 e Parecer CNE/CEB n.º 06/98).</w:t>
      </w:r>
    </w:p>
    <w:p w14:paraId="04BC3744" w14:textId="77777777" w:rsidR="00F5229E" w:rsidRPr="00E9398A" w:rsidRDefault="00F5229E" w:rsidP="00F5229E">
      <w:pPr>
        <w:spacing w:after="0" w:line="360" w:lineRule="auto"/>
        <w:jc w:val="both"/>
        <w:rPr>
          <w:rFonts w:ascii="Arial" w:eastAsia="Times New Roman" w:hAnsi="Arial" w:cs="Arial"/>
        </w:rPr>
      </w:pPr>
    </w:p>
    <w:p w14:paraId="43A0E4A6"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É necessário ressaltar que, pela característica do curso, a frequência é quesito indispensável à aprovação, juntamente com o desempenho satisfatório das atividades relativas às capacidades, sejam teórico-práticas ou Projeto Integrador.</w:t>
      </w:r>
    </w:p>
    <w:p w14:paraId="0E708FF2" w14:textId="77777777" w:rsidR="00F5229E" w:rsidRPr="00E9398A" w:rsidRDefault="00F5229E" w:rsidP="00F5229E">
      <w:pPr>
        <w:spacing w:after="0" w:line="360" w:lineRule="auto"/>
        <w:ind w:firstLine="709"/>
        <w:jc w:val="both"/>
        <w:rPr>
          <w:rFonts w:ascii="Arial" w:eastAsia="Times New Roman" w:hAnsi="Arial" w:cs="Arial"/>
        </w:rPr>
      </w:pPr>
    </w:p>
    <w:p w14:paraId="0F4EF003" w14:textId="77777777" w:rsidR="00F5229E" w:rsidRPr="00E9398A" w:rsidRDefault="00F5229E" w:rsidP="00F5229E">
      <w:pPr>
        <w:pStyle w:val="Ttulo1"/>
      </w:pPr>
      <w:bookmarkStart w:id="653" w:name="_Toc114584787"/>
      <w:r w:rsidRPr="00E9398A">
        <w:t>APROVEITAMENTO DE ESTUDOS, CONHECIMENTOS E EXPERIÊNCIAS ANTERIORES</w:t>
      </w:r>
      <w:bookmarkEnd w:id="653"/>
    </w:p>
    <w:p w14:paraId="625A664C" w14:textId="77777777" w:rsidR="00F5229E" w:rsidRPr="00E9398A" w:rsidRDefault="00F5229E" w:rsidP="00F5229E">
      <w:pPr>
        <w:shd w:val="clear" w:color="auto" w:fill="FFFFFF"/>
        <w:spacing w:after="0" w:line="360" w:lineRule="auto"/>
        <w:ind w:firstLine="709"/>
        <w:jc w:val="both"/>
        <w:rPr>
          <w:rFonts w:ascii="Arial" w:eastAsia="Times New Roman" w:hAnsi="Arial" w:cs="Arial"/>
          <w:spacing w:val="-5"/>
          <w:shd w:val="clear" w:color="auto" w:fill="FFFFFF"/>
          <w:lang w:eastAsia="ar-SA"/>
        </w:rPr>
      </w:pPr>
    </w:p>
    <w:p w14:paraId="41136F30"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Contemplando a Lei n.º 9394/96 e Resolução CNE/CEB n.º 06/2012, para prosseguimento de estudos, a instituição de ensino pode promover o aproveitamento de conhecimentos e experiências anteriores do aluno, desde que diretamente relacionados com o perfil profissional de conclusão da respectiva qualificação ou habilitação profissional, que tenham sido desenvolvidos:</w:t>
      </w:r>
    </w:p>
    <w:p w14:paraId="219D6EC3" w14:textId="77777777" w:rsidR="00F5229E" w:rsidRPr="00E9398A" w:rsidRDefault="00F5229E" w:rsidP="00F5229E">
      <w:pPr>
        <w:spacing w:after="0" w:line="360" w:lineRule="auto"/>
        <w:jc w:val="both"/>
        <w:rPr>
          <w:rFonts w:ascii="Arial" w:eastAsia="Times New Roman" w:hAnsi="Arial" w:cs="Arial"/>
        </w:rPr>
      </w:pPr>
    </w:p>
    <w:p w14:paraId="2FAEFF04" w14:textId="77777777" w:rsidR="00F5229E" w:rsidRPr="00E9398A" w:rsidRDefault="00F5229E" w:rsidP="00F5229E">
      <w:pPr>
        <w:pStyle w:val="PargrafodaLista"/>
        <w:numPr>
          <w:ilvl w:val="0"/>
          <w:numId w:val="39"/>
        </w:numPr>
        <w:spacing w:before="0" w:after="0" w:line="360" w:lineRule="auto"/>
        <w:jc w:val="both"/>
        <w:rPr>
          <w:rFonts w:ascii="Arial" w:eastAsia="Times New Roman" w:hAnsi="Arial" w:cs="Arial"/>
        </w:rPr>
      </w:pPr>
      <w:r w:rsidRPr="00E9398A">
        <w:rPr>
          <w:rFonts w:ascii="Arial" w:eastAsia="Times New Roman" w:hAnsi="Arial" w:cs="Arial"/>
        </w:rPr>
        <w:lastRenderedPageBreak/>
        <w:t>em qualificações profissionais e etapas ou módulos de nível técnico regularmente concluídos em outros cursos de Educação Profissional Técnica de Nível Médio;</w:t>
      </w:r>
    </w:p>
    <w:p w14:paraId="6779FD90" w14:textId="77777777" w:rsidR="00F5229E" w:rsidRPr="00E9398A" w:rsidRDefault="00F5229E" w:rsidP="00F5229E">
      <w:pPr>
        <w:pStyle w:val="PargrafodaLista"/>
        <w:numPr>
          <w:ilvl w:val="0"/>
          <w:numId w:val="39"/>
        </w:numPr>
        <w:spacing w:before="0" w:after="0" w:line="360" w:lineRule="auto"/>
        <w:jc w:val="both"/>
        <w:rPr>
          <w:rFonts w:ascii="Arial" w:eastAsia="Times New Roman" w:hAnsi="Arial" w:cs="Arial"/>
        </w:rPr>
      </w:pPr>
      <w:r w:rsidRPr="00E9398A">
        <w:rPr>
          <w:rFonts w:ascii="Arial" w:eastAsia="Times New Roman" w:hAnsi="Arial" w:cs="Arial"/>
        </w:rPr>
        <w:t>em cursos destinados à formação inicial e continuada ou qualificação profissional de, no mínimo, 160 horas de duração, mediante avaliação do estudante;</w:t>
      </w:r>
    </w:p>
    <w:p w14:paraId="4E017798" w14:textId="77777777" w:rsidR="00F5229E" w:rsidRPr="00E9398A" w:rsidRDefault="00F5229E" w:rsidP="00F5229E">
      <w:pPr>
        <w:pStyle w:val="PargrafodaLista"/>
        <w:numPr>
          <w:ilvl w:val="0"/>
          <w:numId w:val="39"/>
        </w:numPr>
        <w:spacing w:before="0" w:after="0" w:line="360" w:lineRule="auto"/>
        <w:jc w:val="both"/>
        <w:rPr>
          <w:rFonts w:ascii="Arial" w:eastAsia="Times New Roman" w:hAnsi="Arial" w:cs="Arial"/>
        </w:rPr>
      </w:pPr>
      <w:r w:rsidRPr="00E9398A">
        <w:rPr>
          <w:rFonts w:ascii="Arial" w:eastAsia="Times New Roman" w:hAnsi="Arial" w:cs="Arial"/>
        </w:rPr>
        <w:t>em outros cursos de Educação Profissional e Tecnológica, inclusive no trabalho, por outros meios informais ou até mesmo em cursos superiores de graduação, mediante avaliação do estudante;</w:t>
      </w:r>
    </w:p>
    <w:p w14:paraId="2955ECD8" w14:textId="77777777" w:rsidR="00F5229E" w:rsidRPr="00E9398A" w:rsidRDefault="00F5229E" w:rsidP="00F5229E">
      <w:pPr>
        <w:pStyle w:val="PargrafodaLista"/>
        <w:numPr>
          <w:ilvl w:val="0"/>
          <w:numId w:val="39"/>
        </w:numPr>
        <w:spacing w:before="0" w:after="0" w:line="360" w:lineRule="auto"/>
        <w:jc w:val="both"/>
        <w:rPr>
          <w:rFonts w:ascii="Arial" w:eastAsia="Times New Roman" w:hAnsi="Arial" w:cs="Arial"/>
        </w:rPr>
      </w:pPr>
      <w:r w:rsidRPr="00E9398A">
        <w:rPr>
          <w:rFonts w:ascii="Arial" w:eastAsia="Times New Roman" w:hAnsi="Arial" w:cs="Arial"/>
        </w:rPr>
        <w:t>por reconhecimento, em processos formais de certificação profissional, realizado em instituição devidamente credenciada pelo órgão normativo do respectivo sistema de ensino ou no âmbito de sistemas nacionais de certificação profissional;</w:t>
      </w:r>
    </w:p>
    <w:p w14:paraId="606BE027" w14:textId="77777777" w:rsidR="00F5229E" w:rsidRPr="00E9398A" w:rsidRDefault="00F5229E" w:rsidP="00F5229E">
      <w:pPr>
        <w:pStyle w:val="PargrafodaLista"/>
        <w:numPr>
          <w:ilvl w:val="0"/>
          <w:numId w:val="39"/>
        </w:numPr>
        <w:spacing w:before="0" w:after="0" w:line="360" w:lineRule="auto"/>
        <w:jc w:val="both"/>
        <w:rPr>
          <w:rFonts w:ascii="Arial" w:eastAsia="Times New Roman" w:hAnsi="Arial" w:cs="Arial"/>
        </w:rPr>
      </w:pPr>
      <w:r w:rsidRPr="00E9398A">
        <w:rPr>
          <w:rFonts w:ascii="Arial" w:eastAsia="Times New Roman" w:hAnsi="Arial" w:cs="Arial"/>
        </w:rPr>
        <w:t>por saberes profissionais desenvolvidos em experiências de trabalho ou de estudos formais e não formais, mediante a avaliação do requerente.</w:t>
      </w:r>
    </w:p>
    <w:p w14:paraId="25830F29" w14:textId="77777777" w:rsidR="00F5229E" w:rsidRPr="00E9398A" w:rsidRDefault="00F5229E" w:rsidP="00F5229E">
      <w:pPr>
        <w:spacing w:after="0" w:line="360" w:lineRule="auto"/>
        <w:jc w:val="both"/>
        <w:rPr>
          <w:rFonts w:ascii="Arial" w:eastAsia="Times New Roman" w:hAnsi="Arial" w:cs="Arial"/>
        </w:rPr>
      </w:pPr>
    </w:p>
    <w:p w14:paraId="2FE96D50"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As habilidades e experiências adquiridas em cursos de educação profissionais técnica de nível médio autorizados por órgãos competentes poderão ser aproveitados, mediante análise da Ementa Curricular ou Histórico Escolar apresentado pelo aluno de acordo com critérios estabelecidos no Regimento Escolar das Unidades Operacionais.</w:t>
      </w:r>
    </w:p>
    <w:p w14:paraId="2913729A" w14:textId="77777777" w:rsidR="00F5229E" w:rsidRPr="00E9398A" w:rsidRDefault="00F5229E" w:rsidP="00F5229E">
      <w:pPr>
        <w:spacing w:after="0" w:line="360" w:lineRule="auto"/>
        <w:jc w:val="both"/>
        <w:rPr>
          <w:rFonts w:ascii="Arial" w:eastAsia="Times New Roman" w:hAnsi="Arial" w:cs="Arial"/>
        </w:rPr>
      </w:pPr>
    </w:p>
    <w:p w14:paraId="6A203DEF" w14:textId="77777777" w:rsidR="00F5229E" w:rsidRPr="00E9398A" w:rsidRDefault="00F5229E" w:rsidP="00F5229E">
      <w:pPr>
        <w:pStyle w:val="Ttulo1"/>
      </w:pPr>
      <w:bookmarkStart w:id="654" w:name="_Toc114584788"/>
      <w:r w:rsidRPr="00E9398A">
        <w:t>AVALIAÇÃO</w:t>
      </w:r>
      <w:bookmarkEnd w:id="654"/>
    </w:p>
    <w:p w14:paraId="71F4D84E" w14:textId="77777777" w:rsidR="00F5229E" w:rsidRPr="00E9398A" w:rsidRDefault="00F5229E" w:rsidP="00F5229E">
      <w:pPr>
        <w:rPr>
          <w:rFonts w:ascii="Arial" w:hAnsi="Arial" w:cs="Arial"/>
        </w:rPr>
      </w:pPr>
    </w:p>
    <w:p w14:paraId="591B2A69" w14:textId="77777777" w:rsidR="00F5229E" w:rsidRPr="00E9398A" w:rsidRDefault="00F5229E" w:rsidP="00F5229E">
      <w:pPr>
        <w:pStyle w:val="PargrafodaLista"/>
        <w:keepNext/>
        <w:numPr>
          <w:ilvl w:val="0"/>
          <w:numId w:val="24"/>
        </w:numPr>
        <w:spacing w:before="0" w:after="0" w:line="360" w:lineRule="auto"/>
        <w:contextualSpacing w:val="0"/>
        <w:outlineLvl w:val="1"/>
        <w:rPr>
          <w:rFonts w:ascii="Arial" w:hAnsi="Arial" w:cs="Arial"/>
          <w:b/>
          <w:bCs/>
          <w:vanish/>
        </w:rPr>
      </w:pPr>
      <w:bookmarkStart w:id="655" w:name="_Toc489866124"/>
      <w:bookmarkStart w:id="656" w:name="_Toc489866189"/>
      <w:bookmarkStart w:id="657" w:name="_Toc489866254"/>
      <w:bookmarkStart w:id="658" w:name="_Toc489866363"/>
      <w:bookmarkStart w:id="659" w:name="_Toc490062383"/>
      <w:bookmarkStart w:id="660" w:name="_Toc490062459"/>
      <w:bookmarkStart w:id="661" w:name="_Toc490172672"/>
      <w:bookmarkStart w:id="662" w:name="_Toc490463051"/>
      <w:bookmarkStart w:id="663" w:name="_Toc490463144"/>
      <w:bookmarkStart w:id="664" w:name="_Toc490463237"/>
      <w:bookmarkStart w:id="665" w:name="_Toc490463551"/>
      <w:bookmarkStart w:id="666" w:name="_Toc490463919"/>
      <w:bookmarkStart w:id="667" w:name="_Toc490464198"/>
      <w:bookmarkStart w:id="668" w:name="_Toc490465188"/>
      <w:bookmarkStart w:id="669" w:name="_Toc490470122"/>
      <w:bookmarkStart w:id="670" w:name="_Toc490481645"/>
      <w:bookmarkStart w:id="671" w:name="_Toc491356365"/>
      <w:bookmarkStart w:id="672" w:name="_Toc493104376"/>
      <w:bookmarkStart w:id="673" w:name="_Toc493106226"/>
      <w:bookmarkStart w:id="674" w:name="_Toc493109347"/>
      <w:bookmarkStart w:id="675" w:name="_Toc493186402"/>
      <w:bookmarkStart w:id="676" w:name="_Toc493192843"/>
      <w:bookmarkStart w:id="677" w:name="_Toc493195739"/>
      <w:bookmarkStart w:id="678" w:name="_Toc493187585"/>
      <w:bookmarkStart w:id="679" w:name="_Toc493187668"/>
      <w:bookmarkStart w:id="680" w:name="_Toc493187761"/>
      <w:bookmarkStart w:id="681" w:name="_Toc494114589"/>
      <w:bookmarkStart w:id="682" w:name="_Toc494270176"/>
      <w:bookmarkStart w:id="683" w:name="_Toc494270257"/>
      <w:bookmarkStart w:id="684" w:name="_Toc494271476"/>
      <w:bookmarkStart w:id="685" w:name="_Toc494282341"/>
      <w:bookmarkStart w:id="686" w:name="_Toc494282418"/>
      <w:bookmarkStart w:id="687" w:name="_Toc494283684"/>
      <w:bookmarkStart w:id="688" w:name="_Toc494283776"/>
      <w:bookmarkStart w:id="689" w:name="_Toc497317938"/>
      <w:bookmarkStart w:id="690" w:name="_Toc497318014"/>
      <w:bookmarkStart w:id="691" w:name="_Toc505588352"/>
      <w:bookmarkStart w:id="692" w:name="_Toc505606169"/>
      <w:bookmarkStart w:id="693" w:name="_Toc5054672"/>
      <w:bookmarkStart w:id="694" w:name="_Toc20558360"/>
      <w:bookmarkStart w:id="695" w:name="_Toc21344999"/>
      <w:bookmarkStart w:id="696" w:name="_Toc86935542"/>
      <w:bookmarkStart w:id="697" w:name="_Toc86935617"/>
      <w:bookmarkStart w:id="698" w:name="_Toc86935894"/>
      <w:bookmarkStart w:id="699" w:name="_Toc98763867"/>
      <w:bookmarkStart w:id="700" w:name="_Toc98763957"/>
      <w:bookmarkStart w:id="701" w:name="_Toc112425205"/>
      <w:bookmarkStart w:id="702" w:name="_Toc112425252"/>
      <w:bookmarkStart w:id="703" w:name="_Toc112425374"/>
      <w:bookmarkStart w:id="704" w:name="_Toc114556993"/>
      <w:bookmarkStart w:id="705" w:name="_Toc114584789"/>
      <w:bookmarkStart w:id="706" w:name="_Toc391554433"/>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0236E493" w14:textId="77777777" w:rsidR="00F5229E" w:rsidRPr="00E9398A" w:rsidRDefault="00F5229E" w:rsidP="00F5229E">
      <w:pPr>
        <w:pStyle w:val="PargrafodaLista"/>
        <w:keepNext/>
        <w:numPr>
          <w:ilvl w:val="0"/>
          <w:numId w:val="24"/>
        </w:numPr>
        <w:spacing w:before="0" w:after="0" w:line="360" w:lineRule="auto"/>
        <w:contextualSpacing w:val="0"/>
        <w:outlineLvl w:val="1"/>
        <w:rPr>
          <w:rFonts w:ascii="Arial" w:hAnsi="Arial" w:cs="Arial"/>
          <w:b/>
          <w:bCs/>
          <w:vanish/>
        </w:rPr>
      </w:pPr>
      <w:bookmarkStart w:id="707" w:name="_Toc489866125"/>
      <w:bookmarkStart w:id="708" w:name="_Toc489866190"/>
      <w:bookmarkStart w:id="709" w:name="_Toc489866255"/>
      <w:bookmarkStart w:id="710" w:name="_Toc489866364"/>
      <w:bookmarkStart w:id="711" w:name="_Toc490062384"/>
      <w:bookmarkStart w:id="712" w:name="_Toc490062460"/>
      <w:bookmarkStart w:id="713" w:name="_Toc490172673"/>
      <w:bookmarkStart w:id="714" w:name="_Toc490463052"/>
      <w:bookmarkStart w:id="715" w:name="_Toc490463145"/>
      <w:bookmarkStart w:id="716" w:name="_Toc490463238"/>
      <w:bookmarkStart w:id="717" w:name="_Toc490463552"/>
      <w:bookmarkStart w:id="718" w:name="_Toc490463920"/>
      <w:bookmarkStart w:id="719" w:name="_Toc490464199"/>
      <w:bookmarkStart w:id="720" w:name="_Toc490465189"/>
      <w:bookmarkStart w:id="721" w:name="_Toc490470123"/>
      <w:bookmarkStart w:id="722" w:name="_Toc490481646"/>
      <w:bookmarkStart w:id="723" w:name="_Toc491356366"/>
      <w:bookmarkStart w:id="724" w:name="_Toc493104377"/>
      <w:bookmarkStart w:id="725" w:name="_Toc493106227"/>
      <w:bookmarkStart w:id="726" w:name="_Toc493109348"/>
      <w:bookmarkStart w:id="727" w:name="_Toc493186403"/>
      <w:bookmarkStart w:id="728" w:name="_Toc493192844"/>
      <w:bookmarkStart w:id="729" w:name="_Toc493195740"/>
      <w:bookmarkStart w:id="730" w:name="_Toc493187586"/>
      <w:bookmarkStart w:id="731" w:name="_Toc493187669"/>
      <w:bookmarkStart w:id="732" w:name="_Toc493187762"/>
      <w:bookmarkStart w:id="733" w:name="_Toc494114590"/>
      <w:bookmarkStart w:id="734" w:name="_Toc494270177"/>
      <w:bookmarkStart w:id="735" w:name="_Toc494270258"/>
      <w:bookmarkStart w:id="736" w:name="_Toc494271477"/>
      <w:bookmarkStart w:id="737" w:name="_Toc494282342"/>
      <w:bookmarkStart w:id="738" w:name="_Toc494282419"/>
      <w:bookmarkStart w:id="739" w:name="_Toc494283685"/>
      <w:bookmarkStart w:id="740" w:name="_Toc494283777"/>
      <w:bookmarkStart w:id="741" w:name="_Toc497317939"/>
      <w:bookmarkStart w:id="742" w:name="_Toc497318015"/>
      <w:bookmarkStart w:id="743" w:name="_Toc505588353"/>
      <w:bookmarkStart w:id="744" w:name="_Toc505606170"/>
      <w:bookmarkStart w:id="745" w:name="_Toc5054673"/>
      <w:bookmarkStart w:id="746" w:name="_Toc20558361"/>
      <w:bookmarkStart w:id="747" w:name="_Toc21345000"/>
      <w:bookmarkStart w:id="748" w:name="_Toc86935543"/>
      <w:bookmarkStart w:id="749" w:name="_Toc86935618"/>
      <w:bookmarkStart w:id="750" w:name="_Toc86935895"/>
      <w:bookmarkStart w:id="751" w:name="_Toc98763868"/>
      <w:bookmarkStart w:id="752" w:name="_Toc98763958"/>
      <w:bookmarkStart w:id="753" w:name="_Toc112425206"/>
      <w:bookmarkStart w:id="754" w:name="_Toc112425253"/>
      <w:bookmarkStart w:id="755" w:name="_Toc112425375"/>
      <w:bookmarkStart w:id="756" w:name="_Toc114556994"/>
      <w:bookmarkStart w:id="757" w:name="_Toc114584790"/>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0EEB9A7F" w14:textId="77777777" w:rsidR="00F5229E" w:rsidRPr="00E9398A" w:rsidRDefault="00F5229E" w:rsidP="00F5229E">
      <w:pPr>
        <w:pStyle w:val="PargrafodaLista"/>
        <w:keepNext/>
        <w:numPr>
          <w:ilvl w:val="0"/>
          <w:numId w:val="24"/>
        </w:numPr>
        <w:spacing w:before="0" w:after="0" w:line="360" w:lineRule="auto"/>
        <w:contextualSpacing w:val="0"/>
        <w:outlineLvl w:val="1"/>
        <w:rPr>
          <w:rFonts w:ascii="Arial" w:hAnsi="Arial" w:cs="Arial"/>
          <w:b/>
          <w:bCs/>
          <w:vanish/>
        </w:rPr>
      </w:pPr>
      <w:bookmarkStart w:id="758" w:name="_Toc489866126"/>
      <w:bookmarkStart w:id="759" w:name="_Toc489866191"/>
      <w:bookmarkStart w:id="760" w:name="_Toc489866256"/>
      <w:bookmarkStart w:id="761" w:name="_Toc489866365"/>
      <w:bookmarkStart w:id="762" w:name="_Toc490062385"/>
      <w:bookmarkStart w:id="763" w:name="_Toc490062461"/>
      <w:bookmarkStart w:id="764" w:name="_Toc490172674"/>
      <w:bookmarkStart w:id="765" w:name="_Toc490463053"/>
      <w:bookmarkStart w:id="766" w:name="_Toc490463146"/>
      <w:bookmarkStart w:id="767" w:name="_Toc490463239"/>
      <w:bookmarkStart w:id="768" w:name="_Toc490463553"/>
      <w:bookmarkStart w:id="769" w:name="_Toc490463921"/>
      <w:bookmarkStart w:id="770" w:name="_Toc490464200"/>
      <w:bookmarkStart w:id="771" w:name="_Toc490465190"/>
      <w:bookmarkStart w:id="772" w:name="_Toc490470124"/>
      <w:bookmarkStart w:id="773" w:name="_Toc490481647"/>
      <w:bookmarkStart w:id="774" w:name="_Toc491356367"/>
      <w:bookmarkStart w:id="775" w:name="_Toc493104378"/>
      <w:bookmarkStart w:id="776" w:name="_Toc493106228"/>
      <w:bookmarkStart w:id="777" w:name="_Toc493109349"/>
      <w:bookmarkStart w:id="778" w:name="_Toc493186404"/>
      <w:bookmarkStart w:id="779" w:name="_Toc493192845"/>
      <w:bookmarkStart w:id="780" w:name="_Toc493195741"/>
      <w:bookmarkStart w:id="781" w:name="_Toc493187587"/>
      <w:bookmarkStart w:id="782" w:name="_Toc493187670"/>
      <w:bookmarkStart w:id="783" w:name="_Toc493187763"/>
      <w:bookmarkStart w:id="784" w:name="_Toc494114591"/>
      <w:bookmarkStart w:id="785" w:name="_Toc494270178"/>
      <w:bookmarkStart w:id="786" w:name="_Toc494270259"/>
      <w:bookmarkStart w:id="787" w:name="_Toc494271478"/>
      <w:bookmarkStart w:id="788" w:name="_Toc494282343"/>
      <w:bookmarkStart w:id="789" w:name="_Toc494282420"/>
      <w:bookmarkStart w:id="790" w:name="_Toc494283686"/>
      <w:bookmarkStart w:id="791" w:name="_Toc494283778"/>
      <w:bookmarkStart w:id="792" w:name="_Toc497317940"/>
      <w:bookmarkStart w:id="793" w:name="_Toc497318016"/>
      <w:bookmarkStart w:id="794" w:name="_Toc505588354"/>
      <w:bookmarkStart w:id="795" w:name="_Toc505606171"/>
      <w:bookmarkStart w:id="796" w:name="_Toc5054674"/>
      <w:bookmarkStart w:id="797" w:name="_Toc20558362"/>
      <w:bookmarkStart w:id="798" w:name="_Toc21345001"/>
      <w:bookmarkStart w:id="799" w:name="_Toc86935544"/>
      <w:bookmarkStart w:id="800" w:name="_Toc86935619"/>
      <w:bookmarkStart w:id="801" w:name="_Toc86935896"/>
      <w:bookmarkStart w:id="802" w:name="_Toc98763869"/>
      <w:bookmarkStart w:id="803" w:name="_Toc98763959"/>
      <w:bookmarkStart w:id="804" w:name="_Toc112425207"/>
      <w:bookmarkStart w:id="805" w:name="_Toc112425254"/>
      <w:bookmarkStart w:id="806" w:name="_Toc112425376"/>
      <w:bookmarkStart w:id="807" w:name="_Toc114556995"/>
      <w:bookmarkStart w:id="808" w:name="_Toc114584791"/>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7F92AB5D" w14:textId="77777777" w:rsidR="00F5229E" w:rsidRPr="00E9398A" w:rsidRDefault="00F5229E" w:rsidP="00F5229E">
      <w:pPr>
        <w:pStyle w:val="PargrafodaLista"/>
        <w:keepNext/>
        <w:numPr>
          <w:ilvl w:val="0"/>
          <w:numId w:val="24"/>
        </w:numPr>
        <w:spacing w:before="0" w:after="0" w:line="360" w:lineRule="auto"/>
        <w:contextualSpacing w:val="0"/>
        <w:outlineLvl w:val="1"/>
        <w:rPr>
          <w:rFonts w:ascii="Arial" w:hAnsi="Arial" w:cs="Arial"/>
          <w:b/>
          <w:bCs/>
          <w:vanish/>
        </w:rPr>
      </w:pPr>
      <w:bookmarkStart w:id="809" w:name="_Toc489866127"/>
      <w:bookmarkStart w:id="810" w:name="_Toc489866192"/>
      <w:bookmarkStart w:id="811" w:name="_Toc489866257"/>
      <w:bookmarkStart w:id="812" w:name="_Toc489866366"/>
      <w:bookmarkStart w:id="813" w:name="_Toc490062386"/>
      <w:bookmarkStart w:id="814" w:name="_Toc490062462"/>
      <w:bookmarkStart w:id="815" w:name="_Toc490172675"/>
      <w:bookmarkStart w:id="816" w:name="_Toc490463054"/>
      <w:bookmarkStart w:id="817" w:name="_Toc490463147"/>
      <w:bookmarkStart w:id="818" w:name="_Toc490463240"/>
      <w:bookmarkStart w:id="819" w:name="_Toc490463554"/>
      <w:bookmarkStart w:id="820" w:name="_Toc490463922"/>
      <w:bookmarkStart w:id="821" w:name="_Toc490464201"/>
      <w:bookmarkStart w:id="822" w:name="_Toc490465191"/>
      <w:bookmarkStart w:id="823" w:name="_Toc490470125"/>
      <w:bookmarkStart w:id="824" w:name="_Toc490481648"/>
      <w:bookmarkStart w:id="825" w:name="_Toc491356368"/>
      <w:bookmarkStart w:id="826" w:name="_Toc493104379"/>
      <w:bookmarkStart w:id="827" w:name="_Toc493106229"/>
      <w:bookmarkStart w:id="828" w:name="_Toc493109350"/>
      <w:bookmarkStart w:id="829" w:name="_Toc493186405"/>
      <w:bookmarkStart w:id="830" w:name="_Toc493192846"/>
      <w:bookmarkStart w:id="831" w:name="_Toc493195742"/>
      <w:bookmarkStart w:id="832" w:name="_Toc493187588"/>
      <w:bookmarkStart w:id="833" w:name="_Toc493187671"/>
      <w:bookmarkStart w:id="834" w:name="_Toc493187764"/>
      <w:bookmarkStart w:id="835" w:name="_Toc494114592"/>
      <w:bookmarkStart w:id="836" w:name="_Toc494270179"/>
      <w:bookmarkStart w:id="837" w:name="_Toc494270260"/>
      <w:bookmarkStart w:id="838" w:name="_Toc494271479"/>
      <w:bookmarkStart w:id="839" w:name="_Toc494282344"/>
      <w:bookmarkStart w:id="840" w:name="_Toc494282421"/>
      <w:bookmarkStart w:id="841" w:name="_Toc494283687"/>
      <w:bookmarkStart w:id="842" w:name="_Toc494283779"/>
      <w:bookmarkStart w:id="843" w:name="_Toc497317941"/>
      <w:bookmarkStart w:id="844" w:name="_Toc497318017"/>
      <w:bookmarkStart w:id="845" w:name="_Toc505588355"/>
      <w:bookmarkStart w:id="846" w:name="_Toc505606172"/>
      <w:bookmarkStart w:id="847" w:name="_Toc5054675"/>
      <w:bookmarkStart w:id="848" w:name="_Toc20558363"/>
      <w:bookmarkStart w:id="849" w:name="_Toc21345002"/>
      <w:bookmarkStart w:id="850" w:name="_Toc86935545"/>
      <w:bookmarkStart w:id="851" w:name="_Toc86935620"/>
      <w:bookmarkStart w:id="852" w:name="_Toc86935897"/>
      <w:bookmarkStart w:id="853" w:name="_Toc98763870"/>
      <w:bookmarkStart w:id="854" w:name="_Toc98763960"/>
      <w:bookmarkStart w:id="855" w:name="_Toc112425208"/>
      <w:bookmarkStart w:id="856" w:name="_Toc112425255"/>
      <w:bookmarkStart w:id="857" w:name="_Toc112425377"/>
      <w:bookmarkStart w:id="858" w:name="_Toc114556996"/>
      <w:bookmarkStart w:id="859" w:name="_Toc114584792"/>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38C50C97" w14:textId="77777777" w:rsidR="00F5229E" w:rsidRPr="00E9398A" w:rsidRDefault="00F5229E" w:rsidP="00F5229E">
      <w:pPr>
        <w:pStyle w:val="Ttulo2"/>
        <w:spacing w:before="0" w:after="0" w:line="360" w:lineRule="auto"/>
        <w:rPr>
          <w:rFonts w:cs="Arial"/>
        </w:rPr>
      </w:pPr>
      <w:bookmarkStart w:id="860" w:name="_Toc114584793"/>
      <w:r w:rsidRPr="00E9398A">
        <w:rPr>
          <w:rFonts w:cs="Arial"/>
        </w:rPr>
        <w:t>Avaliação da Aprendizagem</w:t>
      </w:r>
      <w:bookmarkEnd w:id="706"/>
      <w:bookmarkEnd w:id="860"/>
    </w:p>
    <w:p w14:paraId="7A80D5CB" w14:textId="77777777" w:rsidR="00F5229E" w:rsidRPr="00E9398A" w:rsidRDefault="00F5229E" w:rsidP="00F5229E">
      <w:pPr>
        <w:rPr>
          <w:rFonts w:ascii="Arial" w:hAnsi="Arial" w:cs="Arial"/>
        </w:rPr>
      </w:pPr>
    </w:p>
    <w:p w14:paraId="3B96BDE3"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A Avaliação, para atingir sua finalidade educativa, tem de ser coerente com os princípios do ensinar e do aprender, bem como com as decisões metodológicas.</w:t>
      </w:r>
    </w:p>
    <w:p w14:paraId="20FF9219" w14:textId="77777777" w:rsidR="00F5229E" w:rsidRPr="00E9398A" w:rsidRDefault="00F5229E" w:rsidP="00F5229E">
      <w:pPr>
        <w:spacing w:after="0" w:line="360" w:lineRule="auto"/>
        <w:jc w:val="both"/>
        <w:rPr>
          <w:rFonts w:ascii="Arial" w:eastAsia="Times New Roman" w:hAnsi="Arial" w:cs="Arial"/>
        </w:rPr>
      </w:pPr>
    </w:p>
    <w:p w14:paraId="07947A63"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No processo da aprendizagem, a avaliação deverá possibilitar ao aluno o acompanhamento do seu próprio processo de construção do conhecimento, levando-o a estabelecer relações entre o que já sabe e o novo aprender, superar conflitos, reconhecer seus avanços, ganhos, dificuldades, reorganizando seu saber na busca de conceitos superiores.</w:t>
      </w:r>
    </w:p>
    <w:p w14:paraId="6627EF5F" w14:textId="77777777" w:rsidR="00F5229E" w:rsidRPr="00E9398A" w:rsidRDefault="00F5229E" w:rsidP="00F5229E">
      <w:pPr>
        <w:spacing w:after="0" w:line="360" w:lineRule="auto"/>
        <w:jc w:val="both"/>
        <w:rPr>
          <w:rFonts w:ascii="Arial" w:eastAsia="Times New Roman" w:hAnsi="Arial" w:cs="Arial"/>
        </w:rPr>
      </w:pPr>
    </w:p>
    <w:p w14:paraId="2516ED53"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Os pressupostos para os processos de avaliação são:</w:t>
      </w:r>
    </w:p>
    <w:p w14:paraId="7B9B4C82" w14:textId="77777777" w:rsidR="00F5229E" w:rsidRPr="00E9398A" w:rsidRDefault="00F5229E" w:rsidP="00F5229E">
      <w:pPr>
        <w:spacing w:after="0" w:line="360" w:lineRule="auto"/>
        <w:jc w:val="both"/>
        <w:rPr>
          <w:rFonts w:ascii="Arial" w:eastAsia="Times New Roman" w:hAnsi="Arial" w:cs="Arial"/>
        </w:rPr>
      </w:pPr>
    </w:p>
    <w:p w14:paraId="0FD322BF" w14:textId="77777777" w:rsidR="00F5229E" w:rsidRPr="00E9398A" w:rsidRDefault="00F5229E" w:rsidP="00F5229E">
      <w:pPr>
        <w:pStyle w:val="PargrafodaLista"/>
        <w:numPr>
          <w:ilvl w:val="0"/>
          <w:numId w:val="40"/>
        </w:numPr>
        <w:spacing w:before="0" w:after="0" w:line="360" w:lineRule="auto"/>
        <w:jc w:val="both"/>
        <w:rPr>
          <w:rFonts w:ascii="Arial" w:eastAsia="Times New Roman" w:hAnsi="Arial" w:cs="Arial"/>
        </w:rPr>
      </w:pPr>
      <w:r w:rsidRPr="00E9398A">
        <w:rPr>
          <w:rFonts w:ascii="Arial" w:eastAsia="Times New Roman" w:hAnsi="Arial" w:cs="Arial"/>
        </w:rPr>
        <w:t>A avaliação de capacidades deverá ter como ponto de partida as situações de aprendizagem previamente definidas, que contemplam o conjunto de competências do curso;</w:t>
      </w:r>
    </w:p>
    <w:p w14:paraId="31E8B541" w14:textId="77777777" w:rsidR="00F5229E" w:rsidRPr="00E9398A" w:rsidRDefault="00F5229E" w:rsidP="00F5229E">
      <w:pPr>
        <w:pStyle w:val="PargrafodaLista"/>
        <w:numPr>
          <w:ilvl w:val="0"/>
          <w:numId w:val="40"/>
        </w:numPr>
        <w:spacing w:before="0" w:after="0" w:line="360" w:lineRule="auto"/>
        <w:jc w:val="both"/>
        <w:rPr>
          <w:rFonts w:ascii="Arial" w:eastAsia="Times New Roman" w:hAnsi="Arial" w:cs="Arial"/>
        </w:rPr>
      </w:pPr>
      <w:r w:rsidRPr="00E9398A">
        <w:rPr>
          <w:rFonts w:ascii="Arial" w:eastAsia="Times New Roman" w:hAnsi="Arial" w:cs="Arial"/>
        </w:rPr>
        <w:lastRenderedPageBreak/>
        <w:t>A avaliação de capacidades, cuja referência é o currículo estabelecido, deve centrar-se no sujeito e na qualidade do desempenho requerido pela Situação de Aprendizagem, e não exclusivamente nas tarefas realizadas pelo estudante;</w:t>
      </w:r>
    </w:p>
    <w:p w14:paraId="477E5D79" w14:textId="77777777" w:rsidR="00F5229E" w:rsidRPr="00E9398A" w:rsidRDefault="00F5229E" w:rsidP="00F5229E">
      <w:pPr>
        <w:pStyle w:val="PargrafodaLista"/>
        <w:numPr>
          <w:ilvl w:val="0"/>
          <w:numId w:val="40"/>
        </w:numPr>
        <w:spacing w:before="0" w:after="0" w:line="360" w:lineRule="auto"/>
        <w:jc w:val="both"/>
        <w:rPr>
          <w:rFonts w:ascii="Arial" w:eastAsia="Times New Roman" w:hAnsi="Arial" w:cs="Arial"/>
        </w:rPr>
      </w:pPr>
      <w:r w:rsidRPr="00E9398A">
        <w:rPr>
          <w:rFonts w:ascii="Arial" w:eastAsia="Times New Roman" w:hAnsi="Arial" w:cs="Arial"/>
        </w:rPr>
        <w:t>A avaliação de capacidades não se restringe somente a um conjunto de exames parciais ou finais, mas se desenvolve como um processo para coletar evidências de desempenho a partir de indicadores relativos às capacidades básicas, técnicas e socioemocionais estabelecidas para a qualificação;</w:t>
      </w:r>
    </w:p>
    <w:p w14:paraId="55D4C326" w14:textId="77777777" w:rsidR="00F5229E" w:rsidRPr="00E9398A" w:rsidRDefault="00F5229E" w:rsidP="00F5229E">
      <w:pPr>
        <w:pStyle w:val="PargrafodaLista"/>
        <w:numPr>
          <w:ilvl w:val="0"/>
          <w:numId w:val="40"/>
        </w:numPr>
        <w:spacing w:before="0" w:after="0" w:line="360" w:lineRule="auto"/>
        <w:jc w:val="both"/>
        <w:rPr>
          <w:rFonts w:ascii="Arial" w:eastAsia="Times New Roman" w:hAnsi="Arial" w:cs="Arial"/>
        </w:rPr>
      </w:pPr>
      <w:r w:rsidRPr="00E9398A">
        <w:rPr>
          <w:rFonts w:ascii="Arial" w:eastAsia="Times New Roman" w:hAnsi="Arial" w:cs="Arial"/>
        </w:rPr>
        <w:t>A avaliação pode ser realizada de forma combinada ou não, utilizando-se por exemplo:</w:t>
      </w:r>
    </w:p>
    <w:p w14:paraId="5E4F5AA0" w14:textId="77777777" w:rsidR="00F5229E" w:rsidRPr="00E9398A" w:rsidRDefault="00F5229E" w:rsidP="00F5229E">
      <w:pPr>
        <w:pStyle w:val="PargrafodaLista"/>
        <w:numPr>
          <w:ilvl w:val="0"/>
          <w:numId w:val="43"/>
        </w:numPr>
        <w:spacing w:before="0" w:after="0" w:line="360" w:lineRule="auto"/>
        <w:ind w:left="1080"/>
        <w:jc w:val="both"/>
        <w:rPr>
          <w:rFonts w:ascii="Arial" w:hAnsi="Arial" w:cs="Arial"/>
        </w:rPr>
      </w:pPr>
      <w:r w:rsidRPr="00E9398A">
        <w:rPr>
          <w:rFonts w:ascii="Arial" w:hAnsi="Arial" w:cs="Arial"/>
        </w:rPr>
        <w:t>Estratégias, como a simulação de situações reais de trabalho;</w:t>
      </w:r>
    </w:p>
    <w:p w14:paraId="25549374" w14:textId="77777777" w:rsidR="00F5229E" w:rsidRPr="00E9398A" w:rsidRDefault="00F5229E" w:rsidP="00F5229E">
      <w:pPr>
        <w:pStyle w:val="PargrafodaLista"/>
        <w:numPr>
          <w:ilvl w:val="0"/>
          <w:numId w:val="43"/>
        </w:numPr>
        <w:spacing w:before="0" w:after="0" w:line="360" w:lineRule="auto"/>
        <w:ind w:left="1080"/>
        <w:jc w:val="both"/>
        <w:rPr>
          <w:rFonts w:ascii="Arial" w:hAnsi="Arial" w:cs="Arial"/>
        </w:rPr>
      </w:pPr>
      <w:r w:rsidRPr="00E9398A">
        <w:rPr>
          <w:rFonts w:ascii="Arial" w:hAnsi="Arial" w:cs="Arial"/>
        </w:rPr>
        <w:t>Técnicas, como a observação, a entrevista, o grupo focal, o depoimento de testemunhas, gravação de áudio e ou vídeo;</w:t>
      </w:r>
    </w:p>
    <w:p w14:paraId="38A98F20" w14:textId="77777777" w:rsidR="00F5229E" w:rsidRPr="00E9398A" w:rsidRDefault="00F5229E" w:rsidP="00F5229E">
      <w:pPr>
        <w:pStyle w:val="PargrafodaLista"/>
        <w:numPr>
          <w:ilvl w:val="0"/>
          <w:numId w:val="42"/>
        </w:numPr>
        <w:spacing w:before="0" w:after="0" w:line="360" w:lineRule="auto"/>
        <w:ind w:left="1080"/>
        <w:jc w:val="both"/>
        <w:rPr>
          <w:rFonts w:ascii="Arial" w:hAnsi="Arial" w:cs="Arial"/>
        </w:rPr>
      </w:pPr>
      <w:r w:rsidRPr="00E9398A">
        <w:rPr>
          <w:rFonts w:ascii="Arial" w:hAnsi="Arial" w:cs="Arial"/>
        </w:rPr>
        <w:t>Instrumentos, como provas escritas e de execução, o portfólio e a lista de verificação (</w:t>
      </w:r>
      <w:r w:rsidRPr="00E9398A">
        <w:rPr>
          <w:rFonts w:ascii="Arial" w:hAnsi="Arial" w:cs="Arial"/>
          <w:i/>
        </w:rPr>
        <w:t>checklist</w:t>
      </w:r>
      <w:r w:rsidRPr="00E9398A">
        <w:rPr>
          <w:rFonts w:ascii="Arial" w:hAnsi="Arial" w:cs="Arial"/>
        </w:rPr>
        <w:t>);</w:t>
      </w:r>
    </w:p>
    <w:p w14:paraId="5BE48B20" w14:textId="77777777" w:rsidR="00F5229E" w:rsidRPr="00E9398A" w:rsidRDefault="00F5229E" w:rsidP="00F5229E">
      <w:pPr>
        <w:pStyle w:val="PargrafodaLista"/>
        <w:numPr>
          <w:ilvl w:val="0"/>
          <w:numId w:val="40"/>
        </w:numPr>
        <w:spacing w:before="0" w:after="0" w:line="360" w:lineRule="auto"/>
        <w:jc w:val="both"/>
        <w:rPr>
          <w:rFonts w:ascii="Arial" w:eastAsia="Times New Roman" w:hAnsi="Arial" w:cs="Arial"/>
        </w:rPr>
      </w:pPr>
      <w:r w:rsidRPr="00E9398A">
        <w:rPr>
          <w:rFonts w:ascii="Arial" w:eastAsia="Times New Roman" w:hAnsi="Arial" w:cs="Arial"/>
        </w:rPr>
        <w:t>Independentemente do caminho avaliativo a ser adotado, é necessário definir indicadores e critérios de avaliação para estabelecer o processo de coleta de evidências.</w:t>
      </w:r>
    </w:p>
    <w:p w14:paraId="69BA35EC" w14:textId="77777777" w:rsidR="00F5229E" w:rsidRPr="00E9398A" w:rsidRDefault="00F5229E" w:rsidP="00F5229E">
      <w:pPr>
        <w:spacing w:after="0" w:line="360" w:lineRule="auto"/>
        <w:jc w:val="both"/>
        <w:rPr>
          <w:rFonts w:ascii="Arial" w:eastAsia="Times New Roman" w:hAnsi="Arial" w:cs="Arial"/>
        </w:rPr>
      </w:pPr>
    </w:p>
    <w:p w14:paraId="27B37CC5"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 xml:space="preserve">No processo de avaliação, para a verificação da aprendizagem na formação do aluno, deverá ser utilizado avaliação diagnóstica, formativa e somativa, sendo: </w:t>
      </w:r>
    </w:p>
    <w:p w14:paraId="2BC669D5" w14:textId="77777777" w:rsidR="00F5229E" w:rsidRPr="00E9398A" w:rsidRDefault="00F5229E" w:rsidP="00F5229E">
      <w:pPr>
        <w:spacing w:after="0" w:line="360" w:lineRule="auto"/>
        <w:jc w:val="both"/>
        <w:rPr>
          <w:rFonts w:ascii="Arial" w:eastAsia="Times New Roman" w:hAnsi="Arial" w:cs="Arial"/>
        </w:rPr>
      </w:pPr>
    </w:p>
    <w:p w14:paraId="75D6E92A" w14:textId="77777777" w:rsidR="00F5229E" w:rsidRPr="00E9398A" w:rsidRDefault="00F5229E" w:rsidP="00F5229E">
      <w:pPr>
        <w:pStyle w:val="PargrafodaLista"/>
        <w:numPr>
          <w:ilvl w:val="0"/>
          <w:numId w:val="44"/>
        </w:numPr>
        <w:spacing w:before="0" w:after="0" w:line="360" w:lineRule="auto"/>
        <w:contextualSpacing w:val="0"/>
        <w:jc w:val="both"/>
        <w:rPr>
          <w:rFonts w:ascii="Arial" w:hAnsi="Arial" w:cs="Arial"/>
        </w:rPr>
      </w:pPr>
      <w:r w:rsidRPr="00E9398A">
        <w:rPr>
          <w:rFonts w:ascii="Arial" w:hAnsi="Arial" w:cs="Arial"/>
          <w:b/>
        </w:rPr>
        <w:t xml:space="preserve">Diagnóstica: </w:t>
      </w:r>
      <w:r w:rsidRPr="00E9398A">
        <w:rPr>
          <w:rFonts w:ascii="Arial" w:hAnsi="Arial" w:cs="Arial"/>
        </w:rPr>
        <w:t>Acontece no início do processo e permite identificar característica gerais do aluno, seus conhecimentos prévios, interesses, possibilidades e dificuldades;</w:t>
      </w:r>
    </w:p>
    <w:p w14:paraId="50BBF9D3" w14:textId="77777777" w:rsidR="00F5229E" w:rsidRPr="00E9398A" w:rsidRDefault="00F5229E" w:rsidP="00F5229E">
      <w:pPr>
        <w:pStyle w:val="PargrafodaLista"/>
        <w:numPr>
          <w:ilvl w:val="0"/>
          <w:numId w:val="44"/>
        </w:numPr>
        <w:spacing w:before="0" w:after="0" w:line="360" w:lineRule="auto"/>
        <w:contextualSpacing w:val="0"/>
        <w:jc w:val="both"/>
        <w:rPr>
          <w:rFonts w:ascii="Arial" w:hAnsi="Arial" w:cs="Arial"/>
        </w:rPr>
      </w:pPr>
      <w:r w:rsidRPr="00E9398A">
        <w:rPr>
          <w:rFonts w:ascii="Arial" w:hAnsi="Arial" w:cs="Arial"/>
          <w:b/>
        </w:rPr>
        <w:t xml:space="preserve">Formativa: </w:t>
      </w:r>
      <w:r w:rsidRPr="00E9398A">
        <w:rPr>
          <w:rFonts w:ascii="Arial" w:hAnsi="Arial" w:cs="Arial"/>
        </w:rPr>
        <w:t>tem a função de promover melhorias ao longo da aprendizagem permitindo localizar os pontos de deficiências para intervir na melhoria contínua desse processo;</w:t>
      </w:r>
    </w:p>
    <w:p w14:paraId="566C005F" w14:textId="77777777" w:rsidR="00F5229E" w:rsidRPr="00E9398A" w:rsidRDefault="00F5229E" w:rsidP="00F5229E">
      <w:pPr>
        <w:pStyle w:val="PargrafodaLista"/>
        <w:numPr>
          <w:ilvl w:val="0"/>
          <w:numId w:val="44"/>
        </w:numPr>
        <w:spacing w:before="0" w:after="0" w:line="360" w:lineRule="auto"/>
        <w:contextualSpacing w:val="0"/>
        <w:jc w:val="both"/>
        <w:rPr>
          <w:rFonts w:ascii="Arial" w:hAnsi="Arial" w:cs="Arial"/>
        </w:rPr>
      </w:pPr>
      <w:r w:rsidRPr="00E9398A">
        <w:rPr>
          <w:rFonts w:ascii="Arial" w:hAnsi="Arial" w:cs="Arial"/>
          <w:b/>
        </w:rPr>
        <w:t xml:space="preserve">Somativa: </w:t>
      </w:r>
      <w:r w:rsidRPr="00E9398A">
        <w:rPr>
          <w:rFonts w:ascii="Arial" w:hAnsi="Arial" w:cs="Arial"/>
        </w:rPr>
        <w:t>consiste no fornecimento de informações finais sobre o processo, envolvendo tomada de decisão. Permite avaliar a aprendizagem do aluno ao final de uma etapa dos processos de ensino e aprendizagem.</w:t>
      </w:r>
    </w:p>
    <w:p w14:paraId="08572BDC" w14:textId="77777777" w:rsidR="00F5229E" w:rsidRPr="00E9398A" w:rsidRDefault="00F5229E" w:rsidP="00F5229E">
      <w:pPr>
        <w:pStyle w:val="PargrafodaLista"/>
        <w:spacing w:before="0" w:after="0" w:line="360" w:lineRule="auto"/>
        <w:ind w:left="0"/>
        <w:contextualSpacing w:val="0"/>
        <w:jc w:val="both"/>
        <w:rPr>
          <w:rFonts w:ascii="Arial" w:hAnsi="Arial" w:cs="Arial"/>
        </w:rPr>
      </w:pPr>
    </w:p>
    <w:p w14:paraId="133A4741"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Será considerado concluinte do módulo, o aluno que ao final de cada unidade curricular obtiver conceito final igual:</w:t>
      </w:r>
    </w:p>
    <w:p w14:paraId="3DCC4229" w14:textId="77777777" w:rsidR="00F5229E" w:rsidRPr="00E9398A" w:rsidRDefault="00F5229E" w:rsidP="00F5229E">
      <w:pPr>
        <w:pStyle w:val="PargrafodaLista"/>
        <w:spacing w:before="0" w:after="0" w:line="360" w:lineRule="auto"/>
        <w:ind w:left="709"/>
        <w:contextualSpacing w:val="0"/>
        <w:jc w:val="both"/>
        <w:rPr>
          <w:rFonts w:ascii="Arial" w:hAnsi="Arial" w:cs="Arial"/>
          <w:b/>
        </w:rPr>
      </w:pPr>
      <w:r w:rsidRPr="00E9398A">
        <w:rPr>
          <w:rFonts w:ascii="Arial" w:hAnsi="Arial" w:cs="Arial"/>
          <w:b/>
        </w:rPr>
        <w:t xml:space="preserve">- O </w:t>
      </w:r>
      <w:r w:rsidRPr="00E9398A">
        <w:rPr>
          <w:rFonts w:ascii="Arial" w:hAnsi="Arial" w:cs="Arial"/>
          <w:b/>
        </w:rPr>
        <w:sym w:font="Symbol" w:char="F03D"/>
      </w:r>
      <w:r w:rsidRPr="00E9398A">
        <w:rPr>
          <w:rFonts w:ascii="Arial" w:hAnsi="Arial" w:cs="Arial"/>
          <w:b/>
        </w:rPr>
        <w:t xml:space="preserve"> Ótimo;</w:t>
      </w:r>
    </w:p>
    <w:p w14:paraId="6012E58D" w14:textId="77777777" w:rsidR="00F5229E" w:rsidRPr="00E9398A" w:rsidRDefault="00F5229E" w:rsidP="00F5229E">
      <w:pPr>
        <w:pStyle w:val="PargrafodaLista"/>
        <w:spacing w:before="0" w:after="0" w:line="360" w:lineRule="auto"/>
        <w:ind w:left="709"/>
        <w:contextualSpacing w:val="0"/>
        <w:jc w:val="both"/>
        <w:rPr>
          <w:rFonts w:ascii="Arial" w:hAnsi="Arial" w:cs="Arial"/>
          <w:b/>
        </w:rPr>
      </w:pPr>
      <w:r w:rsidRPr="00E9398A">
        <w:rPr>
          <w:rFonts w:ascii="Arial" w:hAnsi="Arial" w:cs="Arial"/>
          <w:b/>
        </w:rPr>
        <w:t xml:space="preserve">- MB </w:t>
      </w:r>
      <w:r w:rsidRPr="00E9398A">
        <w:rPr>
          <w:rFonts w:ascii="Arial" w:hAnsi="Arial" w:cs="Arial"/>
          <w:b/>
        </w:rPr>
        <w:sym w:font="Symbol" w:char="F03D"/>
      </w:r>
      <w:r w:rsidRPr="00E9398A">
        <w:rPr>
          <w:rFonts w:ascii="Arial" w:hAnsi="Arial" w:cs="Arial"/>
          <w:b/>
        </w:rPr>
        <w:t xml:space="preserve"> Muito Bom;</w:t>
      </w:r>
    </w:p>
    <w:p w14:paraId="4FFD3713" w14:textId="77777777" w:rsidR="00F5229E" w:rsidRPr="00E9398A" w:rsidRDefault="00F5229E" w:rsidP="00F5229E">
      <w:pPr>
        <w:pStyle w:val="PargrafodaLista"/>
        <w:spacing w:before="0" w:after="0" w:line="360" w:lineRule="auto"/>
        <w:ind w:left="709"/>
        <w:contextualSpacing w:val="0"/>
        <w:jc w:val="both"/>
        <w:rPr>
          <w:rFonts w:ascii="Arial" w:hAnsi="Arial" w:cs="Arial"/>
          <w:b/>
        </w:rPr>
      </w:pPr>
      <w:r w:rsidRPr="00E9398A">
        <w:rPr>
          <w:rFonts w:ascii="Arial" w:hAnsi="Arial" w:cs="Arial"/>
          <w:b/>
        </w:rPr>
        <w:t xml:space="preserve">- B </w:t>
      </w:r>
      <w:r w:rsidRPr="00E9398A">
        <w:rPr>
          <w:rFonts w:ascii="Arial" w:hAnsi="Arial" w:cs="Arial"/>
          <w:b/>
        </w:rPr>
        <w:sym w:font="Symbol" w:char="F03D"/>
      </w:r>
      <w:r w:rsidRPr="00E9398A">
        <w:rPr>
          <w:rFonts w:ascii="Arial" w:hAnsi="Arial" w:cs="Arial"/>
          <w:b/>
        </w:rPr>
        <w:t xml:space="preserve"> Bom.</w:t>
      </w:r>
    </w:p>
    <w:p w14:paraId="4036C079" w14:textId="77777777" w:rsidR="00F5229E" w:rsidRPr="00E9398A" w:rsidRDefault="00F5229E" w:rsidP="00F5229E">
      <w:pPr>
        <w:pStyle w:val="PargrafodaLista"/>
        <w:spacing w:before="0" w:after="0" w:line="360" w:lineRule="auto"/>
        <w:ind w:left="709"/>
        <w:contextualSpacing w:val="0"/>
        <w:jc w:val="both"/>
        <w:rPr>
          <w:rFonts w:ascii="Arial" w:hAnsi="Arial" w:cs="Arial"/>
          <w:b/>
        </w:rPr>
      </w:pPr>
    </w:p>
    <w:p w14:paraId="0F82C35E"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lastRenderedPageBreak/>
        <w:t xml:space="preserve">Será considerado retido, o aluno que obtiver em cada unidade curricular do módulo conceito final igual a R </w:t>
      </w:r>
      <w:r w:rsidRPr="00E9398A">
        <w:rPr>
          <w:rFonts w:ascii="Arial" w:eastAsia="Times New Roman" w:hAnsi="Arial" w:cs="Arial"/>
        </w:rPr>
        <w:sym w:font="Symbol" w:char="F03D"/>
      </w:r>
      <w:r w:rsidRPr="00E9398A">
        <w:rPr>
          <w:rFonts w:ascii="Arial" w:eastAsia="Times New Roman" w:hAnsi="Arial" w:cs="Arial"/>
        </w:rPr>
        <w:t xml:space="preserve"> Regular. </w:t>
      </w:r>
    </w:p>
    <w:p w14:paraId="268DA5B9" w14:textId="77777777" w:rsidR="00F5229E" w:rsidRPr="00E9398A" w:rsidRDefault="00F5229E" w:rsidP="00F5229E">
      <w:pPr>
        <w:spacing w:after="0" w:line="360" w:lineRule="auto"/>
        <w:jc w:val="both"/>
        <w:rPr>
          <w:rFonts w:ascii="Arial" w:eastAsia="Times New Roman" w:hAnsi="Arial" w:cs="Arial"/>
        </w:rPr>
      </w:pPr>
    </w:p>
    <w:p w14:paraId="231B6301" w14:textId="77777777" w:rsidR="00F5229E" w:rsidRPr="00E9398A" w:rsidRDefault="00F5229E" w:rsidP="00F5229E">
      <w:pPr>
        <w:pStyle w:val="Ttulo2"/>
        <w:spacing w:before="0" w:after="0" w:line="360" w:lineRule="auto"/>
        <w:rPr>
          <w:rFonts w:cs="Arial"/>
        </w:rPr>
      </w:pPr>
      <w:bookmarkStart w:id="861" w:name="_Toc114584794"/>
      <w:r w:rsidRPr="00E9398A">
        <w:rPr>
          <w:rFonts w:cs="Arial"/>
        </w:rPr>
        <w:t>Avaliação do Curso</w:t>
      </w:r>
      <w:bookmarkEnd w:id="861"/>
      <w:r w:rsidRPr="00E9398A">
        <w:rPr>
          <w:rFonts w:cs="Arial"/>
        </w:rPr>
        <w:t xml:space="preserve"> </w:t>
      </w:r>
    </w:p>
    <w:p w14:paraId="6CB1EB10" w14:textId="77777777" w:rsidR="00F5229E" w:rsidRPr="00E9398A" w:rsidRDefault="00F5229E" w:rsidP="00F5229E">
      <w:pPr>
        <w:rPr>
          <w:rFonts w:ascii="Arial" w:hAnsi="Arial" w:cs="Arial"/>
        </w:rPr>
      </w:pPr>
    </w:p>
    <w:p w14:paraId="0093AC84"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Os programas educacionais oferecidos pelo SENAI-DR/MS serão avaliados pelos alunos no que se refere ao nível de satisfação com o trabalho realizado, mediante resposta ao formulário de Avaliação das Atividades desenvolvidas pelo SENAI de Mato Grosso do Sul, envolvendo os recursos utilizados, atuação do instrutor, acompanhamento pedagógico, atendimento pela equipe administrativa e da secretaria, assim como a estrutura curricular oferecida no curso.</w:t>
      </w:r>
    </w:p>
    <w:p w14:paraId="3C4E066A" w14:textId="77777777" w:rsidR="00F5229E" w:rsidRPr="00E9398A" w:rsidRDefault="00F5229E" w:rsidP="00F5229E">
      <w:pPr>
        <w:spacing w:after="0" w:line="360" w:lineRule="auto"/>
        <w:jc w:val="both"/>
        <w:rPr>
          <w:rFonts w:ascii="Arial" w:eastAsia="Times New Roman" w:hAnsi="Arial" w:cs="Arial"/>
        </w:rPr>
      </w:pPr>
    </w:p>
    <w:p w14:paraId="1858EEC6"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 referido formulário será aplicado a todos os alunos do curso, por meio de sistema online, ao término de cada Unidade Curricular, em períodos estabelecidos de acordo com a carga horária de cada Unidade Curricular. Após computados, os resultados serão divulgados por meio de relatórios descritivos. Pretende-se que os resultados obtidos na avaliação do curso possibilitem melhorias no curso permitindo uma observação contínua e sistemática do desenvolvimento do mesmo, reorientado assim a prática pedagógica e demais itens, com vistas a obtenção de um produto final de qualidade.</w:t>
      </w:r>
    </w:p>
    <w:p w14:paraId="26CCCDD7" w14:textId="77777777" w:rsidR="00F5229E" w:rsidRPr="00E9398A" w:rsidRDefault="00F5229E" w:rsidP="00F5229E">
      <w:pPr>
        <w:spacing w:after="0" w:line="360" w:lineRule="auto"/>
        <w:jc w:val="both"/>
        <w:rPr>
          <w:rFonts w:ascii="Arial" w:eastAsia="Times New Roman" w:hAnsi="Arial" w:cs="Arial"/>
        </w:rPr>
      </w:pPr>
    </w:p>
    <w:p w14:paraId="1A017585" w14:textId="77777777" w:rsidR="00F5229E" w:rsidRPr="00E9398A" w:rsidRDefault="00F5229E" w:rsidP="00F5229E">
      <w:pPr>
        <w:pStyle w:val="Ttulo1"/>
      </w:pPr>
      <w:bookmarkStart w:id="862" w:name="_Toc114584795"/>
      <w:r w:rsidRPr="00E9398A">
        <w:t>ACESSIBILIDADE E ATENDIMENTO AOS ALUNOS COM DEFICIÊNCIA</w:t>
      </w:r>
      <w:bookmarkEnd w:id="862"/>
    </w:p>
    <w:p w14:paraId="45061C93" w14:textId="77777777" w:rsidR="00F5229E" w:rsidRPr="00E9398A" w:rsidRDefault="00F5229E" w:rsidP="00F5229E">
      <w:pPr>
        <w:spacing w:after="0" w:line="360" w:lineRule="auto"/>
        <w:rPr>
          <w:rFonts w:ascii="Arial" w:hAnsi="Arial" w:cs="Arial"/>
        </w:rPr>
      </w:pPr>
    </w:p>
    <w:p w14:paraId="16830228"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 SENAI, por meio do Programa SENAI de Ações Inclusivas (PSAI), visa promover condições de equidade que respeitem a diversidade inerente ao ser humano (gênero, raça/etnia, maturidade, deficiência, entre outras características ligadas à vulnerabilidade social) visando a inclusão e a formação profissional dessas pessoas nos cursos do SENAI, com base nos princípios do Decreto Executivo 6949/2009 (Convenção sobre os Direitos das Pessoas com Deficiência).</w:t>
      </w:r>
    </w:p>
    <w:p w14:paraId="3AF66856" w14:textId="77777777" w:rsidR="00F5229E" w:rsidRPr="00E9398A" w:rsidRDefault="00F5229E" w:rsidP="00F5229E">
      <w:pPr>
        <w:spacing w:after="0" w:line="360" w:lineRule="auto"/>
        <w:jc w:val="both"/>
        <w:rPr>
          <w:rFonts w:ascii="Arial" w:eastAsia="Times New Roman" w:hAnsi="Arial" w:cs="Arial"/>
        </w:rPr>
      </w:pPr>
    </w:p>
    <w:p w14:paraId="1A0D80BD"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 PSAI vem promovendo também a adequação curricular, dos materiais didáticos impressos e digitais, que propiciam a flexibilização da prática docente, criando situações de aprendizagem que sejam significativas. Para tanto, desenvolve um conjunto de ações e estratégias que abrange os âmbitos do processo de ensino, da avaliação formativa e da certificação.</w:t>
      </w:r>
    </w:p>
    <w:p w14:paraId="13108FCE" w14:textId="550229A7" w:rsidR="00F5229E" w:rsidRDefault="00F5229E" w:rsidP="00F5229E">
      <w:pPr>
        <w:spacing w:after="0" w:line="360" w:lineRule="auto"/>
        <w:jc w:val="both"/>
        <w:rPr>
          <w:rFonts w:ascii="Arial" w:eastAsia="Times New Roman" w:hAnsi="Arial" w:cs="Arial"/>
        </w:rPr>
      </w:pPr>
    </w:p>
    <w:p w14:paraId="4F04DD7C" w14:textId="08B1B485" w:rsidR="00D7010F" w:rsidRDefault="00D7010F" w:rsidP="00F5229E">
      <w:pPr>
        <w:spacing w:after="0" w:line="360" w:lineRule="auto"/>
        <w:jc w:val="both"/>
        <w:rPr>
          <w:rFonts w:ascii="Arial" w:eastAsia="Times New Roman" w:hAnsi="Arial" w:cs="Arial"/>
        </w:rPr>
      </w:pPr>
    </w:p>
    <w:p w14:paraId="2466F6F5" w14:textId="1D1CE807" w:rsidR="00D7010F" w:rsidRDefault="00D7010F" w:rsidP="00F5229E">
      <w:pPr>
        <w:spacing w:after="0" w:line="360" w:lineRule="auto"/>
        <w:jc w:val="both"/>
        <w:rPr>
          <w:rFonts w:ascii="Arial" w:eastAsia="Times New Roman" w:hAnsi="Arial" w:cs="Arial"/>
        </w:rPr>
      </w:pPr>
    </w:p>
    <w:p w14:paraId="78FE11E8" w14:textId="77777777" w:rsidR="00D7010F" w:rsidRPr="00E9398A" w:rsidRDefault="00D7010F" w:rsidP="00F5229E">
      <w:pPr>
        <w:spacing w:after="0" w:line="360" w:lineRule="auto"/>
        <w:jc w:val="both"/>
        <w:rPr>
          <w:rFonts w:ascii="Arial" w:eastAsia="Times New Roman" w:hAnsi="Arial" w:cs="Arial"/>
        </w:rPr>
      </w:pPr>
    </w:p>
    <w:p w14:paraId="4BBC2C9D" w14:textId="77777777" w:rsidR="00F5229E" w:rsidRPr="00E9398A" w:rsidRDefault="00F5229E" w:rsidP="00F5229E">
      <w:pPr>
        <w:spacing w:after="0" w:line="360" w:lineRule="auto"/>
        <w:ind w:firstLine="709"/>
        <w:jc w:val="both"/>
        <w:rPr>
          <w:rFonts w:ascii="Arial" w:eastAsia="Times New Roman" w:hAnsi="Arial" w:cs="Arial"/>
        </w:rPr>
      </w:pPr>
    </w:p>
    <w:p w14:paraId="0D086246" w14:textId="77777777" w:rsidR="00F5229E" w:rsidRPr="00E9398A" w:rsidRDefault="00F5229E" w:rsidP="00F5229E">
      <w:pPr>
        <w:pStyle w:val="Ttulo1"/>
      </w:pPr>
      <w:bookmarkStart w:id="863" w:name="_Toc114584796"/>
      <w:r w:rsidRPr="00E9398A">
        <w:t>CERTIFICADOS e DIPLOMAS</w:t>
      </w:r>
      <w:bookmarkEnd w:id="863"/>
    </w:p>
    <w:p w14:paraId="15AEC5BD" w14:textId="77777777" w:rsidR="00F5229E" w:rsidRPr="00E9398A" w:rsidRDefault="00F5229E" w:rsidP="00F5229E">
      <w:pPr>
        <w:pStyle w:val="PargrafodaLista"/>
        <w:keepNext/>
        <w:numPr>
          <w:ilvl w:val="0"/>
          <w:numId w:val="24"/>
        </w:numPr>
        <w:spacing w:before="0" w:after="0" w:line="360" w:lineRule="auto"/>
        <w:contextualSpacing w:val="0"/>
        <w:outlineLvl w:val="1"/>
        <w:rPr>
          <w:rFonts w:ascii="Arial" w:hAnsi="Arial" w:cs="Arial"/>
          <w:b/>
          <w:bCs/>
          <w:vanish/>
        </w:rPr>
      </w:pPr>
      <w:bookmarkStart w:id="864" w:name="_Toc489866132"/>
      <w:bookmarkStart w:id="865" w:name="_Toc489866197"/>
      <w:bookmarkStart w:id="866" w:name="_Toc489866262"/>
      <w:bookmarkStart w:id="867" w:name="_Toc489866371"/>
      <w:bookmarkStart w:id="868" w:name="_Toc490062391"/>
      <w:bookmarkStart w:id="869" w:name="_Toc490062467"/>
      <w:bookmarkStart w:id="870" w:name="_Toc490172680"/>
      <w:bookmarkStart w:id="871" w:name="_Toc490463059"/>
      <w:bookmarkStart w:id="872" w:name="_Toc490463152"/>
      <w:bookmarkStart w:id="873" w:name="_Toc490463245"/>
      <w:bookmarkStart w:id="874" w:name="_Toc490463559"/>
      <w:bookmarkStart w:id="875" w:name="_Toc490463927"/>
      <w:bookmarkStart w:id="876" w:name="_Toc490464206"/>
      <w:bookmarkStart w:id="877" w:name="_Toc490465196"/>
      <w:bookmarkStart w:id="878" w:name="_Toc490470130"/>
      <w:bookmarkStart w:id="879" w:name="_Toc490481653"/>
      <w:bookmarkStart w:id="880" w:name="_Toc491356373"/>
      <w:bookmarkStart w:id="881" w:name="_Toc493104384"/>
      <w:bookmarkStart w:id="882" w:name="_Toc493106234"/>
      <w:bookmarkStart w:id="883" w:name="_Toc493109355"/>
      <w:bookmarkStart w:id="884" w:name="_Toc493186410"/>
      <w:bookmarkStart w:id="885" w:name="_Toc493192851"/>
      <w:bookmarkStart w:id="886" w:name="_Toc493195747"/>
      <w:bookmarkStart w:id="887" w:name="_Toc493187593"/>
      <w:bookmarkStart w:id="888" w:name="_Toc493187676"/>
      <w:bookmarkStart w:id="889" w:name="_Toc493187769"/>
      <w:bookmarkStart w:id="890" w:name="_Toc494114597"/>
      <w:bookmarkStart w:id="891" w:name="_Toc494270184"/>
      <w:bookmarkStart w:id="892" w:name="_Toc494270265"/>
      <w:bookmarkStart w:id="893" w:name="_Toc494271484"/>
      <w:bookmarkStart w:id="894" w:name="_Toc494282349"/>
      <w:bookmarkStart w:id="895" w:name="_Toc494282426"/>
      <w:bookmarkStart w:id="896" w:name="_Toc494283692"/>
      <w:bookmarkStart w:id="897" w:name="_Toc494283784"/>
      <w:bookmarkStart w:id="898" w:name="_Toc497317946"/>
      <w:bookmarkStart w:id="899" w:name="_Toc497318022"/>
      <w:bookmarkStart w:id="900" w:name="_Toc505588360"/>
      <w:bookmarkStart w:id="901" w:name="_Toc505606177"/>
      <w:bookmarkStart w:id="902" w:name="_Toc5054680"/>
      <w:bookmarkStart w:id="903" w:name="_Toc20558368"/>
      <w:bookmarkStart w:id="904" w:name="_Toc21345007"/>
      <w:bookmarkStart w:id="905" w:name="_Toc86935550"/>
      <w:bookmarkStart w:id="906" w:name="_Toc86935625"/>
      <w:bookmarkStart w:id="907" w:name="_Toc86935902"/>
      <w:bookmarkStart w:id="908" w:name="_Toc98763875"/>
      <w:bookmarkStart w:id="909" w:name="_Toc98763965"/>
      <w:bookmarkStart w:id="910" w:name="_Toc112425213"/>
      <w:bookmarkStart w:id="911" w:name="_Toc112425260"/>
      <w:bookmarkStart w:id="912" w:name="_Toc112425382"/>
      <w:bookmarkStart w:id="913" w:name="_Toc114557001"/>
      <w:bookmarkStart w:id="914" w:name="_Toc114584797"/>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6CE4A0E0" w14:textId="77777777" w:rsidR="00F5229E" w:rsidRPr="00E9398A" w:rsidRDefault="00F5229E" w:rsidP="00F5229E">
      <w:pPr>
        <w:pStyle w:val="PargrafodaLista"/>
        <w:keepNext/>
        <w:numPr>
          <w:ilvl w:val="0"/>
          <w:numId w:val="24"/>
        </w:numPr>
        <w:spacing w:before="0" w:after="0" w:line="360" w:lineRule="auto"/>
        <w:contextualSpacing w:val="0"/>
        <w:outlineLvl w:val="1"/>
        <w:rPr>
          <w:rFonts w:ascii="Arial" w:hAnsi="Arial" w:cs="Arial"/>
          <w:b/>
          <w:bCs/>
          <w:vanish/>
        </w:rPr>
      </w:pPr>
      <w:bookmarkStart w:id="915" w:name="_Toc489866133"/>
      <w:bookmarkStart w:id="916" w:name="_Toc489866198"/>
      <w:bookmarkStart w:id="917" w:name="_Toc489866263"/>
      <w:bookmarkStart w:id="918" w:name="_Toc489866372"/>
      <w:bookmarkStart w:id="919" w:name="_Toc490062392"/>
      <w:bookmarkStart w:id="920" w:name="_Toc490062468"/>
      <w:bookmarkStart w:id="921" w:name="_Toc490172681"/>
      <w:bookmarkStart w:id="922" w:name="_Toc490463060"/>
      <w:bookmarkStart w:id="923" w:name="_Toc490463153"/>
      <w:bookmarkStart w:id="924" w:name="_Toc490463246"/>
      <w:bookmarkStart w:id="925" w:name="_Toc490463560"/>
      <w:bookmarkStart w:id="926" w:name="_Toc490463928"/>
      <w:bookmarkStart w:id="927" w:name="_Toc490464207"/>
      <w:bookmarkStart w:id="928" w:name="_Toc490465197"/>
      <w:bookmarkStart w:id="929" w:name="_Toc490470131"/>
      <w:bookmarkStart w:id="930" w:name="_Toc490481654"/>
      <w:bookmarkStart w:id="931" w:name="_Toc491356374"/>
      <w:bookmarkStart w:id="932" w:name="_Toc493104385"/>
      <w:bookmarkStart w:id="933" w:name="_Toc493106235"/>
      <w:bookmarkStart w:id="934" w:name="_Toc493109356"/>
      <w:bookmarkStart w:id="935" w:name="_Toc493186411"/>
      <w:bookmarkStart w:id="936" w:name="_Toc493192852"/>
      <w:bookmarkStart w:id="937" w:name="_Toc493195748"/>
      <w:bookmarkStart w:id="938" w:name="_Toc493187594"/>
      <w:bookmarkStart w:id="939" w:name="_Toc493187677"/>
      <w:bookmarkStart w:id="940" w:name="_Toc493187770"/>
      <w:bookmarkStart w:id="941" w:name="_Toc494114598"/>
      <w:bookmarkStart w:id="942" w:name="_Toc494270185"/>
      <w:bookmarkStart w:id="943" w:name="_Toc494270266"/>
      <w:bookmarkStart w:id="944" w:name="_Toc494271485"/>
      <w:bookmarkStart w:id="945" w:name="_Toc494282350"/>
      <w:bookmarkStart w:id="946" w:name="_Toc494282427"/>
      <w:bookmarkStart w:id="947" w:name="_Toc494283693"/>
      <w:bookmarkStart w:id="948" w:name="_Toc494283785"/>
      <w:bookmarkStart w:id="949" w:name="_Toc497317947"/>
      <w:bookmarkStart w:id="950" w:name="_Toc497318023"/>
      <w:bookmarkStart w:id="951" w:name="_Toc505588361"/>
      <w:bookmarkStart w:id="952" w:name="_Toc505606178"/>
      <w:bookmarkStart w:id="953" w:name="_Toc5054681"/>
      <w:bookmarkStart w:id="954" w:name="_Toc20558369"/>
      <w:bookmarkStart w:id="955" w:name="_Toc21345008"/>
      <w:bookmarkStart w:id="956" w:name="_Toc86935551"/>
      <w:bookmarkStart w:id="957" w:name="_Toc86935626"/>
      <w:bookmarkStart w:id="958" w:name="_Toc86935903"/>
      <w:bookmarkStart w:id="959" w:name="_Toc98763876"/>
      <w:bookmarkStart w:id="960" w:name="_Toc98763966"/>
      <w:bookmarkStart w:id="961" w:name="_Toc112425214"/>
      <w:bookmarkStart w:id="962" w:name="_Toc112425261"/>
      <w:bookmarkStart w:id="963" w:name="_Toc112425383"/>
      <w:bookmarkStart w:id="964" w:name="_Toc114557002"/>
      <w:bookmarkStart w:id="965" w:name="_Toc114584798"/>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19FC9A94" w14:textId="77777777" w:rsidR="00F5229E" w:rsidRPr="00E9398A" w:rsidRDefault="00F5229E" w:rsidP="00F5229E">
      <w:pPr>
        <w:pStyle w:val="PargrafodaLista"/>
        <w:keepNext/>
        <w:spacing w:before="0" w:after="0" w:line="360" w:lineRule="auto"/>
        <w:ind w:left="0"/>
        <w:contextualSpacing w:val="0"/>
        <w:outlineLvl w:val="1"/>
        <w:rPr>
          <w:rFonts w:ascii="Arial" w:hAnsi="Arial" w:cs="Arial"/>
        </w:rPr>
      </w:pPr>
      <w:bookmarkStart w:id="966" w:name="_Toc493106236"/>
      <w:bookmarkStart w:id="967" w:name="_Toc493109357"/>
      <w:bookmarkStart w:id="968" w:name="_Toc493195749"/>
      <w:bookmarkStart w:id="969" w:name="_Toc493106237"/>
      <w:bookmarkStart w:id="970" w:name="_Toc493109358"/>
      <w:bookmarkStart w:id="971" w:name="_Toc493195750"/>
      <w:bookmarkStart w:id="972" w:name="_Toc493104388"/>
      <w:bookmarkStart w:id="973" w:name="_Toc493106238"/>
      <w:bookmarkStart w:id="974" w:name="_Toc493109359"/>
      <w:bookmarkStart w:id="975" w:name="_Toc493192855"/>
      <w:bookmarkStart w:id="976" w:name="_Toc493195751"/>
      <w:bookmarkStart w:id="977" w:name="_Toc493104393"/>
      <w:bookmarkStart w:id="978" w:name="_Toc493106245"/>
      <w:bookmarkStart w:id="979" w:name="_Toc493109366"/>
      <w:bookmarkStart w:id="980" w:name="_Toc493192860"/>
      <w:bookmarkStart w:id="981" w:name="_Toc493195758"/>
      <w:bookmarkStart w:id="982" w:name="_Toc493104398"/>
      <w:bookmarkStart w:id="983" w:name="_Toc493106252"/>
      <w:bookmarkStart w:id="984" w:name="_Toc493109373"/>
      <w:bookmarkStart w:id="985" w:name="_Toc493192865"/>
      <w:bookmarkStart w:id="986" w:name="_Toc493195765"/>
      <w:bookmarkStart w:id="987" w:name="_Toc493106259"/>
      <w:bookmarkStart w:id="988" w:name="_Toc493109380"/>
      <w:bookmarkStart w:id="989" w:name="_Toc493195772"/>
      <w:bookmarkStart w:id="990" w:name="_Toc493104404"/>
      <w:bookmarkStart w:id="991" w:name="_Toc493106260"/>
      <w:bookmarkStart w:id="992" w:name="_Toc493109381"/>
      <w:bookmarkStart w:id="993" w:name="_Toc493192871"/>
      <w:bookmarkStart w:id="994" w:name="_Toc493195773"/>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0AC2D425" w14:textId="77777777" w:rsidR="00F5229E" w:rsidRPr="00E9398A" w:rsidRDefault="00F5229E" w:rsidP="00F5229E">
      <w:pPr>
        <w:spacing w:after="0" w:line="360" w:lineRule="auto"/>
        <w:jc w:val="both"/>
        <w:rPr>
          <w:rFonts w:ascii="Arial" w:eastAsia="Times New Roman" w:hAnsi="Arial" w:cs="Arial"/>
          <w:spacing w:val="-5"/>
          <w:shd w:val="clear" w:color="auto" w:fill="FFFFFF"/>
          <w:lang w:eastAsia="ar-SA"/>
        </w:rPr>
      </w:pPr>
      <w:r w:rsidRPr="00E9398A">
        <w:rPr>
          <w:rFonts w:ascii="Arial" w:eastAsia="Times New Roman" w:hAnsi="Arial" w:cs="Arial"/>
        </w:rPr>
        <w:t>Ao</w:t>
      </w:r>
      <w:r w:rsidRPr="00E9398A">
        <w:rPr>
          <w:rFonts w:ascii="Arial" w:eastAsia="Times New Roman" w:hAnsi="Arial" w:cs="Arial"/>
          <w:spacing w:val="-5"/>
          <w:shd w:val="clear" w:color="auto" w:fill="FFFFFF"/>
          <w:lang w:eastAsia="ar-SA"/>
        </w:rPr>
        <w:t xml:space="preserve"> aluno que concluir, com aproveitamento, todos os componentes curriculares, acrescido da Prática profissional, se couber e provar, mediante apresentação de certificado ou diploma, a conclusão do ensino médio, será conferido o diploma de </w:t>
      </w:r>
      <w:r w:rsidRPr="00E9398A">
        <w:rPr>
          <w:rFonts w:ascii="Arial" w:eastAsia="Times New Roman" w:hAnsi="Arial" w:cs="Arial"/>
          <w:color w:val="FF0000"/>
          <w:spacing w:val="-5"/>
          <w:shd w:val="clear" w:color="auto" w:fill="FFFFFF"/>
          <w:lang w:eastAsia="ar-SA"/>
        </w:rPr>
        <w:t>TÉCNICO EM XXXXX.</w:t>
      </w:r>
    </w:p>
    <w:p w14:paraId="6F5141A4" w14:textId="77777777" w:rsidR="00F5229E" w:rsidRPr="00E9398A" w:rsidRDefault="00F5229E" w:rsidP="00F5229E">
      <w:pPr>
        <w:spacing w:after="0" w:line="360" w:lineRule="auto"/>
        <w:jc w:val="both"/>
        <w:rPr>
          <w:rFonts w:ascii="Arial" w:eastAsia="Times New Roman" w:hAnsi="Arial" w:cs="Arial"/>
          <w:spacing w:val="-5"/>
          <w:shd w:val="clear" w:color="auto" w:fill="FFFFFF"/>
          <w:lang w:eastAsia="ar-SA"/>
        </w:rPr>
      </w:pPr>
    </w:p>
    <w:p w14:paraId="1B50253E" w14:textId="77777777" w:rsidR="00F5229E" w:rsidRPr="00E9398A" w:rsidRDefault="00F5229E" w:rsidP="00F5229E">
      <w:pPr>
        <w:pStyle w:val="PargrafodaLista"/>
        <w:numPr>
          <w:ilvl w:val="0"/>
          <w:numId w:val="45"/>
        </w:numPr>
        <w:shd w:val="clear" w:color="auto" w:fill="FFFFFF"/>
        <w:spacing w:before="0" w:after="0" w:line="360" w:lineRule="auto"/>
        <w:jc w:val="both"/>
        <w:rPr>
          <w:rFonts w:ascii="Arial" w:eastAsia="Times New Roman" w:hAnsi="Arial" w:cs="Arial"/>
          <w:spacing w:val="-5"/>
          <w:shd w:val="clear" w:color="auto" w:fill="FFFFFF"/>
          <w:lang w:eastAsia="ar-SA"/>
        </w:rPr>
      </w:pPr>
      <w:r w:rsidRPr="00E9398A">
        <w:rPr>
          <w:rFonts w:ascii="Arial" w:eastAsia="Times New Roman" w:hAnsi="Arial" w:cs="Arial"/>
          <w:spacing w:val="-5"/>
          <w:shd w:val="clear" w:color="auto" w:fill="FFFFFF"/>
          <w:lang w:eastAsia="ar-SA"/>
        </w:rPr>
        <w:t>O diploma será registrado pela Unidade de Ensino do SENAI-MS em Sistema de Gestão Escolar - SGE, e terá validade nacional;</w:t>
      </w:r>
    </w:p>
    <w:p w14:paraId="6CB18E51" w14:textId="77777777" w:rsidR="00F5229E" w:rsidRPr="00E9398A" w:rsidRDefault="00F5229E" w:rsidP="00F5229E">
      <w:pPr>
        <w:pStyle w:val="PargrafodaLista"/>
        <w:numPr>
          <w:ilvl w:val="0"/>
          <w:numId w:val="45"/>
        </w:numPr>
        <w:shd w:val="clear" w:color="auto" w:fill="FFFFFF"/>
        <w:spacing w:before="0" w:after="0" w:line="360" w:lineRule="auto"/>
        <w:jc w:val="both"/>
        <w:rPr>
          <w:rFonts w:ascii="Arial" w:eastAsia="Times New Roman" w:hAnsi="Arial" w:cs="Arial"/>
          <w:spacing w:val="-5"/>
          <w:shd w:val="clear" w:color="auto" w:fill="FFFFFF"/>
          <w:lang w:eastAsia="ar-SA"/>
        </w:rPr>
      </w:pPr>
      <w:r w:rsidRPr="00E9398A">
        <w:rPr>
          <w:rFonts w:ascii="Arial" w:eastAsia="Times New Roman" w:hAnsi="Arial" w:cs="Arial"/>
          <w:spacing w:val="-5"/>
          <w:shd w:val="clear" w:color="auto" w:fill="FFFFFF"/>
          <w:lang w:eastAsia="ar-SA"/>
        </w:rPr>
        <w:t>Será conferido certificação intermediária, se couber, ao aluno que concluir nos termos   do   itinerário formativo deste plano de curso(s) módulo(s) que contemplem saída intermediária.</w:t>
      </w:r>
    </w:p>
    <w:p w14:paraId="72ADAE9C" w14:textId="77777777" w:rsidR="00F5229E" w:rsidRPr="00E9398A" w:rsidRDefault="00F5229E" w:rsidP="00F5229E">
      <w:pPr>
        <w:shd w:val="clear" w:color="auto" w:fill="FFFFFF"/>
        <w:spacing w:after="0" w:line="360" w:lineRule="auto"/>
        <w:jc w:val="both"/>
        <w:rPr>
          <w:rFonts w:ascii="Arial" w:eastAsia="Times New Roman" w:hAnsi="Arial" w:cs="Arial"/>
          <w:spacing w:val="-5"/>
          <w:shd w:val="clear" w:color="auto" w:fill="FFFFFF"/>
          <w:lang w:eastAsia="ar-SA"/>
        </w:rPr>
      </w:pPr>
    </w:p>
    <w:p w14:paraId="0C109A2D"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 xml:space="preserve">Caberá aos alunos aprovados no respectivo curso agilizar as providências necessárias, quanto ao registro do Diploma no respectivo Conselho Profissional, se couber. </w:t>
      </w:r>
    </w:p>
    <w:p w14:paraId="73F75B6E" w14:textId="77777777" w:rsidR="00F5229E" w:rsidRPr="00E9398A" w:rsidRDefault="00F5229E" w:rsidP="00F5229E">
      <w:pPr>
        <w:spacing w:after="0" w:line="360" w:lineRule="auto"/>
        <w:jc w:val="both"/>
        <w:rPr>
          <w:rFonts w:ascii="Arial" w:eastAsia="Times New Roman" w:hAnsi="Arial" w:cs="Arial"/>
        </w:rPr>
      </w:pPr>
    </w:p>
    <w:p w14:paraId="737B75CE"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Os Diplomas serão acompanhados do respectivo Histórico Escolar, onde estarão relacionados o perfil profissional e as competências profissionais.</w:t>
      </w:r>
    </w:p>
    <w:p w14:paraId="626360F0" w14:textId="77777777" w:rsidR="00F5229E" w:rsidRPr="00E9398A" w:rsidRDefault="00F5229E" w:rsidP="00F5229E">
      <w:pPr>
        <w:spacing w:after="0" w:line="360" w:lineRule="auto"/>
        <w:jc w:val="both"/>
        <w:rPr>
          <w:rFonts w:ascii="Arial" w:eastAsia="Times New Roman" w:hAnsi="Arial" w:cs="Arial"/>
        </w:rPr>
      </w:pPr>
    </w:p>
    <w:p w14:paraId="198AAFD5" w14:textId="77777777" w:rsidR="00F5229E" w:rsidRPr="00E9398A" w:rsidRDefault="00F5229E" w:rsidP="00F5229E">
      <w:pPr>
        <w:pStyle w:val="Ttulo1"/>
      </w:pPr>
      <w:bookmarkStart w:id="995" w:name="_Toc324927695"/>
      <w:bookmarkStart w:id="996" w:name="_Toc390336228"/>
      <w:bookmarkStart w:id="997" w:name="_Toc392772910"/>
      <w:bookmarkStart w:id="998" w:name="_Toc393109794"/>
      <w:bookmarkStart w:id="999" w:name="_Toc393955261"/>
      <w:bookmarkStart w:id="1000" w:name="_Toc114584799"/>
      <w:r w:rsidRPr="00E9398A">
        <w:t>INSTALAÇÕES, EQUIPAMENTOS</w:t>
      </w:r>
      <w:bookmarkEnd w:id="995"/>
      <w:bookmarkEnd w:id="996"/>
      <w:bookmarkEnd w:id="997"/>
      <w:bookmarkEnd w:id="998"/>
      <w:bookmarkEnd w:id="999"/>
      <w:r w:rsidRPr="00E9398A">
        <w:t>, RECURSOS TECNOLÓGICOS E BIBLIOTECA</w:t>
      </w:r>
      <w:bookmarkEnd w:id="1000"/>
    </w:p>
    <w:p w14:paraId="78882D48" w14:textId="77777777" w:rsidR="00F5229E" w:rsidRPr="00E9398A" w:rsidRDefault="00F5229E" w:rsidP="00F5229E">
      <w:pPr>
        <w:rPr>
          <w:rFonts w:ascii="Arial" w:hAnsi="Arial" w:cs="Arial"/>
        </w:rPr>
      </w:pPr>
    </w:p>
    <w:p w14:paraId="1B3E181F" w14:textId="77777777" w:rsidR="00F5229E" w:rsidRPr="00E9398A" w:rsidRDefault="00F5229E" w:rsidP="00F5229E">
      <w:pPr>
        <w:pStyle w:val="PargrafodaLista"/>
        <w:keepNext/>
        <w:numPr>
          <w:ilvl w:val="0"/>
          <w:numId w:val="24"/>
        </w:numPr>
        <w:spacing w:before="0" w:after="0" w:line="360" w:lineRule="auto"/>
        <w:contextualSpacing w:val="0"/>
        <w:outlineLvl w:val="1"/>
        <w:rPr>
          <w:rFonts w:ascii="Arial" w:hAnsi="Arial" w:cs="Arial"/>
          <w:b/>
          <w:bCs/>
          <w:vanish/>
        </w:rPr>
      </w:pPr>
      <w:bookmarkStart w:id="1001" w:name="_Toc489866137"/>
      <w:bookmarkStart w:id="1002" w:name="_Toc489866202"/>
      <w:bookmarkStart w:id="1003" w:name="_Toc489866267"/>
      <w:bookmarkStart w:id="1004" w:name="_Toc489866376"/>
      <w:bookmarkStart w:id="1005" w:name="_Toc490062396"/>
      <w:bookmarkStart w:id="1006" w:name="_Toc490062472"/>
      <w:bookmarkStart w:id="1007" w:name="_Toc490172685"/>
      <w:bookmarkStart w:id="1008" w:name="_Toc490463064"/>
      <w:bookmarkStart w:id="1009" w:name="_Toc490463157"/>
      <w:bookmarkStart w:id="1010" w:name="_Toc490463250"/>
      <w:bookmarkStart w:id="1011" w:name="_Toc490463564"/>
      <w:bookmarkStart w:id="1012" w:name="_Toc490463932"/>
      <w:bookmarkStart w:id="1013" w:name="_Toc490464211"/>
      <w:bookmarkStart w:id="1014" w:name="_Toc490465201"/>
      <w:bookmarkStart w:id="1015" w:name="_Toc490470135"/>
      <w:bookmarkStart w:id="1016" w:name="_Toc490481658"/>
      <w:bookmarkStart w:id="1017" w:name="_Toc491356378"/>
      <w:bookmarkStart w:id="1018" w:name="_Toc493104407"/>
      <w:bookmarkStart w:id="1019" w:name="_Toc493106263"/>
      <w:bookmarkStart w:id="1020" w:name="_Toc493109384"/>
      <w:bookmarkStart w:id="1021" w:name="_Toc493186415"/>
      <w:bookmarkStart w:id="1022" w:name="_Toc493192874"/>
      <w:bookmarkStart w:id="1023" w:name="_Toc493195776"/>
      <w:bookmarkStart w:id="1024" w:name="_Toc493187597"/>
      <w:bookmarkStart w:id="1025" w:name="_Toc493187680"/>
      <w:bookmarkStart w:id="1026" w:name="_Toc493187773"/>
      <w:bookmarkStart w:id="1027" w:name="_Toc494114601"/>
      <w:bookmarkStart w:id="1028" w:name="_Toc494270188"/>
      <w:bookmarkStart w:id="1029" w:name="_Toc494270269"/>
      <w:bookmarkStart w:id="1030" w:name="_Toc494271488"/>
      <w:bookmarkStart w:id="1031" w:name="_Toc494282353"/>
      <w:bookmarkStart w:id="1032" w:name="_Toc494282430"/>
      <w:bookmarkStart w:id="1033" w:name="_Toc494283696"/>
      <w:bookmarkStart w:id="1034" w:name="_Toc494283788"/>
      <w:bookmarkStart w:id="1035" w:name="_Toc497317950"/>
      <w:bookmarkStart w:id="1036" w:name="_Toc497318026"/>
      <w:bookmarkStart w:id="1037" w:name="_Toc505588364"/>
      <w:bookmarkStart w:id="1038" w:name="_Toc505606181"/>
      <w:bookmarkStart w:id="1039" w:name="_Toc5054684"/>
      <w:bookmarkStart w:id="1040" w:name="_Toc20558372"/>
      <w:bookmarkStart w:id="1041" w:name="_Toc21345011"/>
      <w:bookmarkStart w:id="1042" w:name="_Toc86935554"/>
      <w:bookmarkStart w:id="1043" w:name="_Toc86935629"/>
      <w:bookmarkStart w:id="1044" w:name="_Toc86935906"/>
      <w:bookmarkStart w:id="1045" w:name="_Toc98763878"/>
      <w:bookmarkStart w:id="1046" w:name="_Toc98763968"/>
      <w:bookmarkStart w:id="1047" w:name="_Toc112425216"/>
      <w:bookmarkStart w:id="1048" w:name="_Toc112425263"/>
      <w:bookmarkStart w:id="1049" w:name="_Toc112425385"/>
      <w:bookmarkStart w:id="1050" w:name="_Toc114557004"/>
      <w:bookmarkStart w:id="1051" w:name="_Toc114584800"/>
      <w:bookmarkStart w:id="1052" w:name="_Toc311708928"/>
      <w:bookmarkStart w:id="1053" w:name="_Toc324927696"/>
      <w:bookmarkStart w:id="1054" w:name="_Toc390336229"/>
      <w:bookmarkStart w:id="1055" w:name="_Toc392772911"/>
      <w:bookmarkStart w:id="1056" w:name="_Toc393109795"/>
      <w:bookmarkStart w:id="1057" w:name="_Toc393955262"/>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38302591" w14:textId="77777777" w:rsidR="00F5229E" w:rsidRPr="00E9398A" w:rsidRDefault="00F5229E" w:rsidP="00F5229E">
      <w:pPr>
        <w:pStyle w:val="Ttulo2"/>
        <w:spacing w:before="0" w:after="0" w:line="360" w:lineRule="auto"/>
        <w:rPr>
          <w:rFonts w:cs="Arial"/>
        </w:rPr>
      </w:pPr>
      <w:bookmarkStart w:id="1058" w:name="_Toc114584801"/>
      <w:r w:rsidRPr="00E9398A">
        <w:rPr>
          <w:rFonts w:cs="Arial"/>
        </w:rPr>
        <w:t>Ambientes Utilizados para o Curso</w:t>
      </w:r>
      <w:bookmarkEnd w:id="1052"/>
      <w:bookmarkEnd w:id="1053"/>
      <w:bookmarkEnd w:id="1054"/>
      <w:bookmarkEnd w:id="1055"/>
      <w:bookmarkEnd w:id="1056"/>
      <w:bookmarkEnd w:id="1057"/>
      <w:bookmarkEnd w:id="1058"/>
    </w:p>
    <w:tbl>
      <w:tblPr>
        <w:tblW w:w="4926"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2"/>
        <w:gridCol w:w="1558"/>
        <w:gridCol w:w="3686"/>
      </w:tblGrid>
      <w:tr w:rsidR="00F5229E" w:rsidRPr="00E9398A" w14:paraId="3717E495" w14:textId="77777777" w:rsidTr="009A25CF">
        <w:trPr>
          <w:trHeight w:val="1091"/>
          <w:tblHeader/>
          <w:jc w:val="center"/>
        </w:trPr>
        <w:tc>
          <w:tcPr>
            <w:tcW w:w="2062" w:type="pct"/>
            <w:tcBorders>
              <w:top w:val="single" w:sz="4" w:space="0" w:color="BFBFBF"/>
              <w:left w:val="single" w:sz="4" w:space="0" w:color="BFBFBF"/>
              <w:bottom w:val="single" w:sz="4" w:space="0" w:color="BFBFBF"/>
              <w:right w:val="single" w:sz="4" w:space="0" w:color="BFBFBF"/>
            </w:tcBorders>
            <w:shd w:val="clear" w:color="auto" w:fill="004990"/>
            <w:vAlign w:val="center"/>
          </w:tcPr>
          <w:p w14:paraId="2A1E1062" w14:textId="77777777" w:rsidR="00F5229E" w:rsidRPr="00E9398A" w:rsidRDefault="00F5229E" w:rsidP="009A25CF">
            <w:pPr>
              <w:tabs>
                <w:tab w:val="left" w:pos="0"/>
              </w:tabs>
              <w:spacing w:after="0" w:line="360" w:lineRule="auto"/>
              <w:jc w:val="center"/>
              <w:rPr>
                <w:rFonts w:ascii="Arial" w:hAnsi="Arial" w:cs="Arial"/>
                <w:b/>
                <w:bCs/>
                <w:color w:val="FFFFFF" w:themeColor="background1"/>
              </w:rPr>
            </w:pPr>
            <w:bookmarkStart w:id="1059" w:name="_Toc491356388"/>
            <w:bookmarkStart w:id="1060" w:name="_Toc493106273"/>
            <w:bookmarkStart w:id="1061" w:name="_Toc493109394"/>
            <w:bookmarkStart w:id="1062" w:name="_Toc493195786"/>
            <w:bookmarkStart w:id="1063" w:name="_Toc491356392"/>
            <w:bookmarkStart w:id="1064" w:name="_Toc493106277"/>
            <w:bookmarkStart w:id="1065" w:name="_Toc493109398"/>
            <w:bookmarkStart w:id="1066" w:name="_Toc493195790"/>
            <w:bookmarkStart w:id="1067" w:name="_Toc491356396"/>
            <w:bookmarkStart w:id="1068" w:name="_Toc493106281"/>
            <w:bookmarkStart w:id="1069" w:name="_Toc493109402"/>
            <w:bookmarkStart w:id="1070" w:name="_Toc493195794"/>
            <w:bookmarkStart w:id="1071" w:name="_Toc491356400"/>
            <w:bookmarkStart w:id="1072" w:name="_Toc493106285"/>
            <w:bookmarkStart w:id="1073" w:name="_Toc493109406"/>
            <w:bookmarkStart w:id="1074" w:name="_Toc493195798"/>
            <w:bookmarkStart w:id="1075" w:name="_Toc491356404"/>
            <w:bookmarkStart w:id="1076" w:name="_Toc493106289"/>
            <w:bookmarkStart w:id="1077" w:name="_Toc493109410"/>
            <w:bookmarkStart w:id="1078" w:name="_Toc493195802"/>
            <w:bookmarkStart w:id="1079" w:name="_Toc491356408"/>
            <w:bookmarkStart w:id="1080" w:name="_Toc493106293"/>
            <w:bookmarkStart w:id="1081" w:name="_Toc493109414"/>
            <w:bookmarkStart w:id="1082" w:name="_Toc493195806"/>
            <w:bookmarkStart w:id="1083" w:name="_Toc491356412"/>
            <w:bookmarkStart w:id="1084" w:name="_Toc493106297"/>
            <w:bookmarkStart w:id="1085" w:name="_Toc493109418"/>
            <w:bookmarkStart w:id="1086" w:name="_Toc493195810"/>
            <w:bookmarkStart w:id="1087" w:name="_Toc491356421"/>
            <w:bookmarkStart w:id="1088" w:name="_Toc493106306"/>
            <w:bookmarkStart w:id="1089" w:name="_Toc493109427"/>
            <w:bookmarkStart w:id="1090" w:name="_Toc493195819"/>
            <w:bookmarkStart w:id="1091" w:name="_Toc491356425"/>
            <w:bookmarkStart w:id="1092" w:name="_Toc493106310"/>
            <w:bookmarkStart w:id="1093" w:name="_Toc493109431"/>
            <w:bookmarkStart w:id="1094" w:name="_Toc493195823"/>
            <w:bookmarkStart w:id="1095" w:name="_Toc491356429"/>
            <w:bookmarkStart w:id="1096" w:name="_Toc493106314"/>
            <w:bookmarkStart w:id="1097" w:name="_Toc493109435"/>
            <w:bookmarkStart w:id="1098" w:name="_Toc493195827"/>
            <w:bookmarkStart w:id="1099" w:name="_Toc491356433"/>
            <w:bookmarkStart w:id="1100" w:name="_Toc493106318"/>
            <w:bookmarkStart w:id="1101" w:name="_Toc493109439"/>
            <w:bookmarkStart w:id="1102" w:name="_Toc493195831"/>
            <w:bookmarkStart w:id="1103" w:name="_Toc491356437"/>
            <w:bookmarkStart w:id="1104" w:name="_Toc493106322"/>
            <w:bookmarkStart w:id="1105" w:name="_Toc493109443"/>
            <w:bookmarkStart w:id="1106" w:name="_Toc493195835"/>
            <w:bookmarkStart w:id="1107" w:name="_Toc491356441"/>
            <w:bookmarkStart w:id="1108" w:name="_Toc493106326"/>
            <w:bookmarkStart w:id="1109" w:name="_Toc493109447"/>
            <w:bookmarkStart w:id="1110" w:name="_Toc493195839"/>
            <w:bookmarkStart w:id="1111" w:name="_Toc491356445"/>
            <w:bookmarkStart w:id="1112" w:name="_Toc493106330"/>
            <w:bookmarkStart w:id="1113" w:name="_Toc493109451"/>
            <w:bookmarkStart w:id="1114" w:name="_Toc493195843"/>
            <w:bookmarkStart w:id="1115" w:name="_Toc491356449"/>
            <w:bookmarkStart w:id="1116" w:name="_Toc493106334"/>
            <w:bookmarkStart w:id="1117" w:name="_Toc493109455"/>
            <w:bookmarkStart w:id="1118" w:name="_Toc493195847"/>
            <w:bookmarkStart w:id="1119" w:name="_Toc491356453"/>
            <w:bookmarkStart w:id="1120" w:name="_Toc493106338"/>
            <w:bookmarkStart w:id="1121" w:name="_Toc493109459"/>
            <w:bookmarkStart w:id="1122" w:name="_Toc493195851"/>
            <w:bookmarkStart w:id="1123" w:name="_Toc491356462"/>
            <w:bookmarkStart w:id="1124" w:name="_Toc493106347"/>
            <w:bookmarkStart w:id="1125" w:name="_Toc493109468"/>
            <w:bookmarkStart w:id="1126" w:name="_Toc493195860"/>
            <w:bookmarkStart w:id="1127" w:name="_Toc491356466"/>
            <w:bookmarkStart w:id="1128" w:name="_Toc493106351"/>
            <w:bookmarkStart w:id="1129" w:name="_Toc493109472"/>
            <w:bookmarkStart w:id="1130" w:name="_Toc493195864"/>
            <w:bookmarkStart w:id="1131" w:name="_Toc491356470"/>
            <w:bookmarkStart w:id="1132" w:name="_Toc493106355"/>
            <w:bookmarkStart w:id="1133" w:name="_Toc493109476"/>
            <w:bookmarkStart w:id="1134" w:name="_Toc493195868"/>
            <w:bookmarkStart w:id="1135" w:name="_Toc491356474"/>
            <w:bookmarkStart w:id="1136" w:name="_Toc493106359"/>
            <w:bookmarkStart w:id="1137" w:name="_Toc493109480"/>
            <w:bookmarkStart w:id="1138" w:name="_Toc493195872"/>
            <w:bookmarkStart w:id="1139" w:name="_Toc491356478"/>
            <w:bookmarkStart w:id="1140" w:name="_Toc493106363"/>
            <w:bookmarkStart w:id="1141" w:name="_Toc493109484"/>
            <w:bookmarkStart w:id="1142" w:name="_Toc493195876"/>
            <w:bookmarkStart w:id="1143" w:name="_Toc491356482"/>
            <w:bookmarkStart w:id="1144" w:name="_Toc493106367"/>
            <w:bookmarkStart w:id="1145" w:name="_Toc493109488"/>
            <w:bookmarkStart w:id="1146" w:name="_Toc493195880"/>
            <w:bookmarkStart w:id="1147" w:name="_Toc491356486"/>
            <w:bookmarkStart w:id="1148" w:name="_Toc493106371"/>
            <w:bookmarkStart w:id="1149" w:name="_Toc493109492"/>
            <w:bookmarkStart w:id="1150" w:name="_Toc493195884"/>
            <w:bookmarkStart w:id="1151" w:name="_Toc491356490"/>
            <w:bookmarkStart w:id="1152" w:name="_Toc493106375"/>
            <w:bookmarkStart w:id="1153" w:name="_Toc493109496"/>
            <w:bookmarkStart w:id="1154" w:name="_Toc493195888"/>
            <w:bookmarkStart w:id="1155" w:name="_Toc491356494"/>
            <w:bookmarkStart w:id="1156" w:name="_Toc493106379"/>
            <w:bookmarkStart w:id="1157" w:name="_Toc493109500"/>
            <w:bookmarkStart w:id="1158" w:name="_Toc493195892"/>
            <w:bookmarkStart w:id="1159" w:name="_Toc491356498"/>
            <w:bookmarkStart w:id="1160" w:name="_Toc493106383"/>
            <w:bookmarkStart w:id="1161" w:name="_Toc493109504"/>
            <w:bookmarkStart w:id="1162" w:name="_Toc493195896"/>
            <w:bookmarkStart w:id="1163" w:name="_Toc491356499"/>
            <w:bookmarkStart w:id="1164" w:name="_Toc493106384"/>
            <w:bookmarkStart w:id="1165" w:name="_Toc493109505"/>
            <w:bookmarkStart w:id="1166" w:name="_Toc493195897"/>
            <w:bookmarkStart w:id="1167" w:name="_Toc491356508"/>
            <w:bookmarkStart w:id="1168" w:name="_Toc493106393"/>
            <w:bookmarkStart w:id="1169" w:name="_Toc493109514"/>
            <w:bookmarkStart w:id="1170" w:name="_Toc493195906"/>
            <w:bookmarkStart w:id="1171" w:name="_Toc491356512"/>
            <w:bookmarkStart w:id="1172" w:name="_Toc493106397"/>
            <w:bookmarkStart w:id="1173" w:name="_Toc493109518"/>
            <w:bookmarkStart w:id="1174" w:name="_Toc493195910"/>
            <w:bookmarkStart w:id="1175" w:name="_Toc491356516"/>
            <w:bookmarkStart w:id="1176" w:name="_Toc493106401"/>
            <w:bookmarkStart w:id="1177" w:name="_Toc493109522"/>
            <w:bookmarkStart w:id="1178" w:name="_Toc493195914"/>
            <w:bookmarkStart w:id="1179" w:name="_Toc491356520"/>
            <w:bookmarkStart w:id="1180" w:name="_Toc493106405"/>
            <w:bookmarkStart w:id="1181" w:name="_Toc493109526"/>
            <w:bookmarkStart w:id="1182" w:name="_Toc493195918"/>
            <w:bookmarkStart w:id="1183" w:name="_Toc491356524"/>
            <w:bookmarkStart w:id="1184" w:name="_Toc493106409"/>
            <w:bookmarkStart w:id="1185" w:name="_Toc493109530"/>
            <w:bookmarkStart w:id="1186" w:name="_Toc493195922"/>
            <w:bookmarkStart w:id="1187" w:name="_Toc491356525"/>
            <w:bookmarkStart w:id="1188" w:name="_Toc493106410"/>
            <w:bookmarkStart w:id="1189" w:name="_Toc493109531"/>
            <w:bookmarkStart w:id="1190" w:name="_Toc493195923"/>
            <w:bookmarkStart w:id="1191" w:name="_Toc491356526"/>
            <w:bookmarkStart w:id="1192" w:name="_Toc493106411"/>
            <w:bookmarkStart w:id="1193" w:name="_Toc493109532"/>
            <w:bookmarkStart w:id="1194" w:name="_Toc493195924"/>
            <w:bookmarkStart w:id="1195" w:name="_Toc491356527"/>
            <w:bookmarkStart w:id="1196" w:name="_Toc493106412"/>
            <w:bookmarkStart w:id="1197" w:name="_Toc493109533"/>
            <w:bookmarkStart w:id="1198" w:name="_Toc493195925"/>
            <w:bookmarkStart w:id="1199" w:name="_Toc491356528"/>
            <w:bookmarkStart w:id="1200" w:name="_Toc493106413"/>
            <w:bookmarkStart w:id="1201" w:name="_Toc493109534"/>
            <w:bookmarkStart w:id="1202" w:name="_Toc493195926"/>
            <w:bookmarkStart w:id="1203" w:name="_Toc491356529"/>
            <w:bookmarkStart w:id="1204" w:name="_Toc493106414"/>
            <w:bookmarkStart w:id="1205" w:name="_Toc493109535"/>
            <w:bookmarkStart w:id="1206" w:name="_Toc493195927"/>
            <w:bookmarkStart w:id="1207" w:name="_Toc491356538"/>
            <w:bookmarkStart w:id="1208" w:name="_Toc493106423"/>
            <w:bookmarkStart w:id="1209" w:name="_Toc493109544"/>
            <w:bookmarkStart w:id="1210" w:name="_Toc493195936"/>
            <w:bookmarkStart w:id="1211" w:name="_Toc491356542"/>
            <w:bookmarkStart w:id="1212" w:name="_Toc493106427"/>
            <w:bookmarkStart w:id="1213" w:name="_Toc493109548"/>
            <w:bookmarkStart w:id="1214" w:name="_Toc493195940"/>
            <w:bookmarkStart w:id="1215" w:name="_Toc491356546"/>
            <w:bookmarkStart w:id="1216" w:name="_Toc493106431"/>
            <w:bookmarkStart w:id="1217" w:name="_Toc493109552"/>
            <w:bookmarkStart w:id="1218" w:name="_Toc493195944"/>
            <w:bookmarkStart w:id="1219" w:name="_Toc491356550"/>
            <w:bookmarkStart w:id="1220" w:name="_Toc493106435"/>
            <w:bookmarkStart w:id="1221" w:name="_Toc493109556"/>
            <w:bookmarkStart w:id="1222" w:name="_Toc493195948"/>
            <w:bookmarkStart w:id="1223" w:name="_Toc491356554"/>
            <w:bookmarkStart w:id="1224" w:name="_Toc493106439"/>
            <w:bookmarkStart w:id="1225" w:name="_Toc493109560"/>
            <w:bookmarkStart w:id="1226" w:name="_Toc493195952"/>
            <w:bookmarkStart w:id="1227" w:name="_Toc491356558"/>
            <w:bookmarkStart w:id="1228" w:name="_Toc493106443"/>
            <w:bookmarkStart w:id="1229" w:name="_Toc493109564"/>
            <w:bookmarkStart w:id="1230" w:name="_Toc493195956"/>
            <w:bookmarkStart w:id="1231" w:name="_Toc491356562"/>
            <w:bookmarkStart w:id="1232" w:name="_Toc493106447"/>
            <w:bookmarkStart w:id="1233" w:name="_Toc493109568"/>
            <w:bookmarkStart w:id="1234" w:name="_Toc493195960"/>
            <w:bookmarkStart w:id="1235" w:name="_Toc491356566"/>
            <w:bookmarkStart w:id="1236" w:name="_Toc493106451"/>
            <w:bookmarkStart w:id="1237" w:name="_Toc493109572"/>
            <w:bookmarkStart w:id="1238" w:name="_Toc493195964"/>
            <w:bookmarkStart w:id="1239" w:name="_Toc491356570"/>
            <w:bookmarkStart w:id="1240" w:name="_Toc493106455"/>
            <w:bookmarkStart w:id="1241" w:name="_Toc493109576"/>
            <w:bookmarkStart w:id="1242" w:name="_Toc493195968"/>
            <w:bookmarkStart w:id="1243" w:name="_Toc491356574"/>
            <w:bookmarkStart w:id="1244" w:name="_Toc493106459"/>
            <w:bookmarkStart w:id="1245" w:name="_Toc493109580"/>
            <w:bookmarkStart w:id="1246" w:name="_Toc493195972"/>
            <w:bookmarkStart w:id="1247" w:name="_Toc491356578"/>
            <w:bookmarkStart w:id="1248" w:name="_Toc493106463"/>
            <w:bookmarkStart w:id="1249" w:name="_Toc493109584"/>
            <w:bookmarkStart w:id="1250" w:name="_Toc493195976"/>
            <w:bookmarkStart w:id="1251" w:name="_Toc491356582"/>
            <w:bookmarkStart w:id="1252" w:name="_Toc493106467"/>
            <w:bookmarkStart w:id="1253" w:name="_Toc493109588"/>
            <w:bookmarkStart w:id="1254" w:name="_Toc493195980"/>
            <w:bookmarkStart w:id="1255" w:name="_Toc491356586"/>
            <w:bookmarkStart w:id="1256" w:name="_Toc493106471"/>
            <w:bookmarkStart w:id="1257" w:name="_Toc493109592"/>
            <w:bookmarkStart w:id="1258" w:name="_Toc493195984"/>
            <w:bookmarkStart w:id="1259" w:name="_Toc491356590"/>
            <w:bookmarkStart w:id="1260" w:name="_Toc493106475"/>
            <w:bookmarkStart w:id="1261" w:name="_Toc493109596"/>
            <w:bookmarkStart w:id="1262" w:name="_Toc493195988"/>
            <w:bookmarkStart w:id="1263" w:name="_Toc491356594"/>
            <w:bookmarkStart w:id="1264" w:name="_Toc493106479"/>
            <w:bookmarkStart w:id="1265" w:name="_Toc493109600"/>
            <w:bookmarkStart w:id="1266" w:name="_Toc493195992"/>
            <w:bookmarkStart w:id="1267" w:name="_Toc491356598"/>
            <w:bookmarkStart w:id="1268" w:name="_Toc493106483"/>
            <w:bookmarkStart w:id="1269" w:name="_Toc493109604"/>
            <w:bookmarkStart w:id="1270" w:name="_Toc493195996"/>
            <w:bookmarkStart w:id="1271" w:name="_Toc324927700"/>
            <w:bookmarkStart w:id="1272" w:name="_Toc390336234"/>
            <w:bookmarkStart w:id="1273" w:name="_Toc392772913"/>
            <w:bookmarkStart w:id="1274" w:name="_Toc393109797"/>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E9398A">
              <w:rPr>
                <w:rFonts w:ascii="Arial" w:hAnsi="Arial" w:cs="Arial"/>
                <w:b/>
                <w:bCs/>
                <w:color w:val="FFFFFF" w:themeColor="background1"/>
              </w:rPr>
              <w:t>Dependências/Estrutura</w:t>
            </w:r>
          </w:p>
        </w:tc>
        <w:tc>
          <w:tcPr>
            <w:tcW w:w="873" w:type="pct"/>
            <w:tcBorders>
              <w:top w:val="single" w:sz="4" w:space="0" w:color="BFBFBF"/>
              <w:left w:val="single" w:sz="4" w:space="0" w:color="BFBFBF"/>
              <w:right w:val="single" w:sz="4" w:space="0" w:color="BFBFBF"/>
            </w:tcBorders>
            <w:shd w:val="clear" w:color="auto" w:fill="004990"/>
            <w:vAlign w:val="center"/>
          </w:tcPr>
          <w:p w14:paraId="5E6737DF" w14:textId="77777777" w:rsidR="00F5229E" w:rsidRPr="00E9398A" w:rsidRDefault="00F5229E" w:rsidP="009A25CF">
            <w:pPr>
              <w:tabs>
                <w:tab w:val="left" w:pos="0"/>
              </w:tabs>
              <w:spacing w:after="0" w:line="360" w:lineRule="auto"/>
              <w:jc w:val="center"/>
              <w:rPr>
                <w:rFonts w:ascii="Arial" w:hAnsi="Arial" w:cs="Arial"/>
                <w:b/>
                <w:bCs/>
                <w:color w:val="FFFFFF" w:themeColor="background1"/>
              </w:rPr>
            </w:pPr>
            <w:r w:rsidRPr="00E9398A">
              <w:rPr>
                <w:rFonts w:ascii="Arial" w:hAnsi="Arial" w:cs="Arial"/>
                <w:b/>
                <w:bCs/>
                <w:color w:val="FFFFFF" w:themeColor="background1"/>
              </w:rPr>
              <w:t>Quantidade</w:t>
            </w:r>
          </w:p>
        </w:tc>
        <w:tc>
          <w:tcPr>
            <w:tcW w:w="2065" w:type="pct"/>
            <w:tcBorders>
              <w:top w:val="single" w:sz="4" w:space="0" w:color="BFBFBF"/>
              <w:left w:val="single" w:sz="4" w:space="0" w:color="BFBFBF"/>
              <w:right w:val="single" w:sz="4" w:space="0" w:color="BFBFBF"/>
            </w:tcBorders>
            <w:shd w:val="clear" w:color="auto" w:fill="004990"/>
            <w:vAlign w:val="center"/>
          </w:tcPr>
          <w:p w14:paraId="38D74FA9" w14:textId="77777777" w:rsidR="00F5229E" w:rsidRPr="00E9398A" w:rsidRDefault="00F5229E" w:rsidP="009A25CF">
            <w:pPr>
              <w:tabs>
                <w:tab w:val="left" w:pos="0"/>
              </w:tabs>
              <w:spacing w:after="0" w:line="360" w:lineRule="auto"/>
              <w:jc w:val="center"/>
              <w:rPr>
                <w:rFonts w:ascii="Arial" w:hAnsi="Arial" w:cs="Arial"/>
                <w:b/>
                <w:bCs/>
                <w:color w:val="FFFFFF" w:themeColor="background1"/>
              </w:rPr>
            </w:pPr>
            <w:r w:rsidRPr="00E9398A">
              <w:rPr>
                <w:rFonts w:ascii="Arial" w:hAnsi="Arial" w:cs="Arial"/>
                <w:b/>
                <w:bCs/>
                <w:color w:val="FFFFFF" w:themeColor="background1"/>
              </w:rPr>
              <w:t>Capacidade (pessoas)</w:t>
            </w:r>
          </w:p>
        </w:tc>
      </w:tr>
      <w:tr w:rsidR="00F5229E" w:rsidRPr="00E9398A" w14:paraId="7BFB4F15" w14:textId="77777777" w:rsidTr="009A25CF">
        <w:trPr>
          <w:trHeight w:val="286"/>
          <w:jc w:val="center"/>
        </w:trPr>
        <w:tc>
          <w:tcPr>
            <w:tcW w:w="2062" w:type="pct"/>
            <w:tcBorders>
              <w:top w:val="single" w:sz="4" w:space="0" w:color="BFBFBF"/>
              <w:left w:val="single" w:sz="4" w:space="0" w:color="BFBFBF"/>
              <w:bottom w:val="single" w:sz="4" w:space="0" w:color="BFBFBF"/>
              <w:right w:val="single" w:sz="4" w:space="0" w:color="BFBFBF"/>
            </w:tcBorders>
            <w:shd w:val="clear" w:color="auto" w:fill="FFFFFF"/>
            <w:vAlign w:val="bottom"/>
          </w:tcPr>
          <w:p w14:paraId="2AA8E7F8" w14:textId="77777777" w:rsidR="00F5229E" w:rsidRPr="00E9398A" w:rsidRDefault="00F5229E" w:rsidP="009A25CF">
            <w:pPr>
              <w:spacing w:after="0" w:line="360" w:lineRule="auto"/>
              <w:ind w:left="29"/>
              <w:rPr>
                <w:rFonts w:ascii="Arial" w:hAnsi="Arial" w:cs="Arial"/>
              </w:rPr>
            </w:pPr>
            <w:r w:rsidRPr="00E9398A">
              <w:rPr>
                <w:rFonts w:ascii="Arial" w:hAnsi="Arial" w:cs="Arial"/>
              </w:rPr>
              <w:t>Cantina</w:t>
            </w:r>
          </w:p>
        </w:tc>
        <w:tc>
          <w:tcPr>
            <w:tcW w:w="873" w:type="pct"/>
            <w:tcBorders>
              <w:left w:val="single" w:sz="4" w:space="0" w:color="BFBFBF"/>
              <w:right w:val="single" w:sz="4" w:space="0" w:color="BFBFBF"/>
            </w:tcBorders>
            <w:shd w:val="clear" w:color="auto" w:fill="auto"/>
            <w:vAlign w:val="bottom"/>
          </w:tcPr>
          <w:p w14:paraId="2CD7E5A5" w14:textId="77777777" w:rsidR="00F5229E" w:rsidRPr="00E9398A" w:rsidRDefault="00F5229E" w:rsidP="009A25CF">
            <w:pPr>
              <w:spacing w:after="0" w:line="360" w:lineRule="auto"/>
              <w:ind w:left="43"/>
              <w:jc w:val="center"/>
              <w:rPr>
                <w:rFonts w:ascii="Arial" w:hAnsi="Arial" w:cs="Arial"/>
              </w:rPr>
            </w:pPr>
          </w:p>
        </w:tc>
        <w:tc>
          <w:tcPr>
            <w:tcW w:w="2065" w:type="pct"/>
            <w:tcBorders>
              <w:left w:val="single" w:sz="4" w:space="0" w:color="BFBFBF"/>
              <w:right w:val="single" w:sz="4" w:space="0" w:color="BFBFBF"/>
            </w:tcBorders>
            <w:shd w:val="clear" w:color="auto" w:fill="auto"/>
            <w:vAlign w:val="bottom"/>
          </w:tcPr>
          <w:p w14:paraId="7191A888" w14:textId="77777777" w:rsidR="00F5229E" w:rsidRPr="00E9398A" w:rsidRDefault="00F5229E" w:rsidP="009A25CF">
            <w:pPr>
              <w:spacing w:after="0" w:line="360" w:lineRule="auto"/>
              <w:ind w:left="43"/>
              <w:jc w:val="center"/>
              <w:rPr>
                <w:rFonts w:ascii="Arial" w:hAnsi="Arial" w:cs="Arial"/>
              </w:rPr>
            </w:pPr>
          </w:p>
        </w:tc>
      </w:tr>
      <w:tr w:rsidR="00F5229E" w:rsidRPr="00E9398A" w14:paraId="68BF1465" w14:textId="77777777" w:rsidTr="009A25CF">
        <w:trPr>
          <w:trHeight w:val="535"/>
          <w:jc w:val="center"/>
        </w:trPr>
        <w:tc>
          <w:tcPr>
            <w:tcW w:w="2062" w:type="pct"/>
            <w:tcBorders>
              <w:top w:val="single" w:sz="4" w:space="0" w:color="BFBFBF"/>
              <w:left w:val="single" w:sz="4" w:space="0" w:color="BFBFBF"/>
              <w:bottom w:val="single" w:sz="4" w:space="0" w:color="BFBFBF"/>
              <w:right w:val="single" w:sz="4" w:space="0" w:color="BFBFBF"/>
            </w:tcBorders>
            <w:shd w:val="clear" w:color="auto" w:fill="FFFFFF"/>
            <w:vAlign w:val="bottom"/>
          </w:tcPr>
          <w:p w14:paraId="7315C532" w14:textId="77777777" w:rsidR="00F5229E" w:rsidRPr="00E9398A" w:rsidRDefault="00F5229E" w:rsidP="009A25CF">
            <w:pPr>
              <w:spacing w:after="0" w:line="360" w:lineRule="auto"/>
              <w:ind w:left="29"/>
              <w:rPr>
                <w:rFonts w:ascii="Arial" w:hAnsi="Arial" w:cs="Arial"/>
              </w:rPr>
            </w:pPr>
            <w:r w:rsidRPr="00E9398A">
              <w:rPr>
                <w:rFonts w:ascii="Arial" w:hAnsi="Arial" w:cs="Arial"/>
              </w:rPr>
              <w:t>Auditório</w:t>
            </w:r>
          </w:p>
        </w:tc>
        <w:tc>
          <w:tcPr>
            <w:tcW w:w="873" w:type="pct"/>
            <w:tcBorders>
              <w:left w:val="single" w:sz="4" w:space="0" w:color="BFBFBF"/>
              <w:right w:val="single" w:sz="4" w:space="0" w:color="BFBFBF"/>
            </w:tcBorders>
            <w:shd w:val="clear" w:color="auto" w:fill="auto"/>
            <w:vAlign w:val="bottom"/>
          </w:tcPr>
          <w:p w14:paraId="253B1703" w14:textId="77777777" w:rsidR="00F5229E" w:rsidRPr="00E9398A" w:rsidRDefault="00F5229E" w:rsidP="009A25CF">
            <w:pPr>
              <w:spacing w:after="0" w:line="360" w:lineRule="auto"/>
              <w:ind w:left="43"/>
              <w:jc w:val="center"/>
              <w:rPr>
                <w:rFonts w:ascii="Arial" w:hAnsi="Arial" w:cs="Arial"/>
              </w:rPr>
            </w:pPr>
          </w:p>
        </w:tc>
        <w:tc>
          <w:tcPr>
            <w:tcW w:w="2065" w:type="pct"/>
            <w:tcBorders>
              <w:left w:val="single" w:sz="4" w:space="0" w:color="BFBFBF"/>
              <w:right w:val="single" w:sz="4" w:space="0" w:color="BFBFBF"/>
            </w:tcBorders>
            <w:shd w:val="clear" w:color="auto" w:fill="auto"/>
            <w:vAlign w:val="bottom"/>
          </w:tcPr>
          <w:p w14:paraId="66EE8DB4" w14:textId="77777777" w:rsidR="00F5229E" w:rsidRPr="00E9398A" w:rsidRDefault="00F5229E" w:rsidP="009A25CF">
            <w:pPr>
              <w:spacing w:after="0" w:line="360" w:lineRule="auto"/>
              <w:ind w:left="43"/>
              <w:jc w:val="center"/>
              <w:rPr>
                <w:rFonts w:ascii="Arial" w:hAnsi="Arial" w:cs="Arial"/>
              </w:rPr>
            </w:pPr>
          </w:p>
        </w:tc>
      </w:tr>
      <w:tr w:rsidR="00F5229E" w:rsidRPr="00E9398A" w14:paraId="0194BB17" w14:textId="77777777" w:rsidTr="009A25CF">
        <w:trPr>
          <w:trHeight w:val="535"/>
          <w:jc w:val="center"/>
        </w:trPr>
        <w:tc>
          <w:tcPr>
            <w:tcW w:w="2062" w:type="pct"/>
            <w:tcBorders>
              <w:top w:val="single" w:sz="4" w:space="0" w:color="BFBFBF"/>
              <w:left w:val="single" w:sz="4" w:space="0" w:color="BFBFBF"/>
              <w:bottom w:val="single" w:sz="4" w:space="0" w:color="BFBFBF"/>
              <w:right w:val="single" w:sz="4" w:space="0" w:color="BFBFBF"/>
            </w:tcBorders>
            <w:shd w:val="clear" w:color="auto" w:fill="FFFFFF"/>
            <w:vAlign w:val="bottom"/>
          </w:tcPr>
          <w:p w14:paraId="057E5703" w14:textId="77777777" w:rsidR="00F5229E" w:rsidRPr="00E9398A" w:rsidRDefault="00F5229E" w:rsidP="009A25CF">
            <w:pPr>
              <w:spacing w:after="0" w:line="360" w:lineRule="auto"/>
              <w:ind w:left="29"/>
              <w:rPr>
                <w:rFonts w:ascii="Arial" w:hAnsi="Arial" w:cs="Arial"/>
              </w:rPr>
            </w:pPr>
            <w:r w:rsidRPr="00E9398A">
              <w:rPr>
                <w:rFonts w:ascii="Arial" w:hAnsi="Arial" w:cs="Arial"/>
              </w:rPr>
              <w:t xml:space="preserve">Sala de Coordenação Pedagógica </w:t>
            </w:r>
          </w:p>
        </w:tc>
        <w:tc>
          <w:tcPr>
            <w:tcW w:w="873" w:type="pct"/>
            <w:tcBorders>
              <w:left w:val="single" w:sz="4" w:space="0" w:color="BFBFBF"/>
              <w:right w:val="single" w:sz="4" w:space="0" w:color="BFBFBF"/>
            </w:tcBorders>
            <w:shd w:val="clear" w:color="auto" w:fill="auto"/>
            <w:vAlign w:val="bottom"/>
          </w:tcPr>
          <w:p w14:paraId="5ADCCC47" w14:textId="77777777" w:rsidR="00F5229E" w:rsidRPr="00E9398A" w:rsidRDefault="00F5229E" w:rsidP="009A25CF">
            <w:pPr>
              <w:spacing w:after="0" w:line="360" w:lineRule="auto"/>
              <w:ind w:left="43"/>
              <w:jc w:val="center"/>
              <w:rPr>
                <w:rFonts w:ascii="Arial" w:hAnsi="Arial" w:cs="Arial"/>
              </w:rPr>
            </w:pPr>
          </w:p>
        </w:tc>
        <w:tc>
          <w:tcPr>
            <w:tcW w:w="2065" w:type="pct"/>
            <w:tcBorders>
              <w:left w:val="single" w:sz="4" w:space="0" w:color="BFBFBF"/>
              <w:right w:val="single" w:sz="4" w:space="0" w:color="BFBFBF"/>
            </w:tcBorders>
            <w:shd w:val="clear" w:color="auto" w:fill="auto"/>
            <w:vAlign w:val="bottom"/>
          </w:tcPr>
          <w:p w14:paraId="6395B6DA" w14:textId="77777777" w:rsidR="00F5229E" w:rsidRPr="00E9398A" w:rsidRDefault="00F5229E" w:rsidP="009A25CF">
            <w:pPr>
              <w:spacing w:after="0" w:line="360" w:lineRule="auto"/>
              <w:ind w:left="43"/>
              <w:jc w:val="center"/>
              <w:rPr>
                <w:rFonts w:ascii="Arial" w:hAnsi="Arial" w:cs="Arial"/>
              </w:rPr>
            </w:pPr>
          </w:p>
        </w:tc>
      </w:tr>
      <w:tr w:rsidR="00F5229E" w:rsidRPr="00E9398A" w14:paraId="474BE1B5" w14:textId="77777777" w:rsidTr="009A25CF">
        <w:trPr>
          <w:trHeight w:val="535"/>
          <w:jc w:val="center"/>
        </w:trPr>
        <w:tc>
          <w:tcPr>
            <w:tcW w:w="2062" w:type="pct"/>
            <w:tcBorders>
              <w:top w:val="single" w:sz="4" w:space="0" w:color="BFBFBF"/>
              <w:left w:val="single" w:sz="4" w:space="0" w:color="BFBFBF"/>
              <w:bottom w:val="single" w:sz="4" w:space="0" w:color="BFBFBF"/>
              <w:right w:val="single" w:sz="4" w:space="0" w:color="BFBFBF"/>
            </w:tcBorders>
            <w:shd w:val="clear" w:color="auto" w:fill="FFFFFF"/>
            <w:vAlign w:val="bottom"/>
          </w:tcPr>
          <w:p w14:paraId="41DA186E" w14:textId="77777777" w:rsidR="00F5229E" w:rsidRPr="00E9398A" w:rsidRDefault="00F5229E" w:rsidP="009A25CF">
            <w:pPr>
              <w:spacing w:after="0" w:line="360" w:lineRule="auto"/>
              <w:ind w:left="29"/>
              <w:rPr>
                <w:rFonts w:ascii="Arial" w:hAnsi="Arial" w:cs="Arial"/>
              </w:rPr>
            </w:pPr>
            <w:r w:rsidRPr="00E9398A">
              <w:rPr>
                <w:rFonts w:ascii="Arial" w:hAnsi="Arial" w:cs="Arial"/>
              </w:rPr>
              <w:t>Sala de Professores</w:t>
            </w:r>
          </w:p>
        </w:tc>
        <w:tc>
          <w:tcPr>
            <w:tcW w:w="873" w:type="pct"/>
            <w:tcBorders>
              <w:left w:val="single" w:sz="4" w:space="0" w:color="BFBFBF"/>
              <w:right w:val="single" w:sz="4" w:space="0" w:color="BFBFBF"/>
            </w:tcBorders>
            <w:shd w:val="clear" w:color="auto" w:fill="auto"/>
            <w:vAlign w:val="bottom"/>
          </w:tcPr>
          <w:p w14:paraId="66E7FAD8" w14:textId="77777777" w:rsidR="00F5229E" w:rsidRPr="00E9398A" w:rsidRDefault="00F5229E" w:rsidP="009A25CF">
            <w:pPr>
              <w:spacing w:after="0" w:line="360" w:lineRule="auto"/>
              <w:ind w:left="43"/>
              <w:jc w:val="center"/>
              <w:rPr>
                <w:rFonts w:ascii="Arial" w:hAnsi="Arial" w:cs="Arial"/>
              </w:rPr>
            </w:pPr>
          </w:p>
        </w:tc>
        <w:tc>
          <w:tcPr>
            <w:tcW w:w="2065" w:type="pct"/>
            <w:tcBorders>
              <w:left w:val="single" w:sz="4" w:space="0" w:color="BFBFBF"/>
              <w:right w:val="single" w:sz="4" w:space="0" w:color="BFBFBF"/>
            </w:tcBorders>
            <w:shd w:val="clear" w:color="auto" w:fill="auto"/>
            <w:vAlign w:val="bottom"/>
          </w:tcPr>
          <w:p w14:paraId="6C8F0F53" w14:textId="77777777" w:rsidR="00F5229E" w:rsidRPr="00E9398A" w:rsidRDefault="00F5229E" w:rsidP="009A25CF">
            <w:pPr>
              <w:spacing w:after="0" w:line="360" w:lineRule="auto"/>
              <w:ind w:left="43"/>
              <w:jc w:val="center"/>
              <w:rPr>
                <w:rFonts w:ascii="Arial" w:hAnsi="Arial" w:cs="Arial"/>
              </w:rPr>
            </w:pPr>
          </w:p>
        </w:tc>
      </w:tr>
      <w:tr w:rsidR="00F5229E" w:rsidRPr="00E9398A" w14:paraId="701C5713" w14:textId="77777777" w:rsidTr="009A25CF">
        <w:trPr>
          <w:trHeight w:val="535"/>
          <w:jc w:val="center"/>
        </w:trPr>
        <w:tc>
          <w:tcPr>
            <w:tcW w:w="2062" w:type="pct"/>
            <w:tcBorders>
              <w:top w:val="single" w:sz="4" w:space="0" w:color="BFBFBF"/>
              <w:left w:val="single" w:sz="4" w:space="0" w:color="BFBFBF"/>
              <w:bottom w:val="single" w:sz="4" w:space="0" w:color="BFBFBF"/>
              <w:right w:val="single" w:sz="4" w:space="0" w:color="BFBFBF"/>
            </w:tcBorders>
            <w:shd w:val="clear" w:color="auto" w:fill="FFFFFF"/>
            <w:vAlign w:val="bottom"/>
          </w:tcPr>
          <w:p w14:paraId="451EAEA7" w14:textId="77777777" w:rsidR="00F5229E" w:rsidRPr="00E9398A" w:rsidRDefault="00F5229E" w:rsidP="009A25CF">
            <w:pPr>
              <w:spacing w:after="0" w:line="360" w:lineRule="auto"/>
              <w:ind w:left="29"/>
              <w:rPr>
                <w:rFonts w:ascii="Arial" w:hAnsi="Arial" w:cs="Arial"/>
              </w:rPr>
            </w:pPr>
            <w:r w:rsidRPr="00E9398A">
              <w:rPr>
                <w:rFonts w:ascii="Arial" w:hAnsi="Arial" w:cs="Arial"/>
              </w:rPr>
              <w:t>Sala da Secretaria Escolar</w:t>
            </w:r>
          </w:p>
        </w:tc>
        <w:tc>
          <w:tcPr>
            <w:tcW w:w="873" w:type="pct"/>
            <w:tcBorders>
              <w:left w:val="single" w:sz="4" w:space="0" w:color="BFBFBF"/>
              <w:right w:val="single" w:sz="4" w:space="0" w:color="BFBFBF"/>
            </w:tcBorders>
            <w:shd w:val="clear" w:color="auto" w:fill="auto"/>
            <w:vAlign w:val="bottom"/>
          </w:tcPr>
          <w:p w14:paraId="451F0499" w14:textId="77777777" w:rsidR="00F5229E" w:rsidRPr="00E9398A" w:rsidRDefault="00F5229E" w:rsidP="009A25CF">
            <w:pPr>
              <w:spacing w:after="0" w:line="360" w:lineRule="auto"/>
              <w:ind w:left="43"/>
              <w:jc w:val="center"/>
              <w:rPr>
                <w:rFonts w:ascii="Arial" w:hAnsi="Arial" w:cs="Arial"/>
              </w:rPr>
            </w:pPr>
          </w:p>
        </w:tc>
        <w:tc>
          <w:tcPr>
            <w:tcW w:w="2065" w:type="pct"/>
            <w:tcBorders>
              <w:left w:val="single" w:sz="4" w:space="0" w:color="BFBFBF"/>
              <w:right w:val="single" w:sz="4" w:space="0" w:color="BFBFBF"/>
            </w:tcBorders>
            <w:shd w:val="clear" w:color="auto" w:fill="auto"/>
            <w:vAlign w:val="bottom"/>
          </w:tcPr>
          <w:p w14:paraId="520049CE" w14:textId="77777777" w:rsidR="00F5229E" w:rsidRPr="00E9398A" w:rsidRDefault="00F5229E" w:rsidP="009A25CF">
            <w:pPr>
              <w:spacing w:after="0" w:line="360" w:lineRule="auto"/>
              <w:ind w:left="43"/>
              <w:jc w:val="center"/>
              <w:rPr>
                <w:rFonts w:ascii="Arial" w:hAnsi="Arial" w:cs="Arial"/>
              </w:rPr>
            </w:pPr>
          </w:p>
        </w:tc>
      </w:tr>
      <w:tr w:rsidR="00F5229E" w:rsidRPr="00E9398A" w14:paraId="7D96DFEA" w14:textId="77777777" w:rsidTr="009A25CF">
        <w:trPr>
          <w:trHeight w:val="535"/>
          <w:jc w:val="center"/>
        </w:trPr>
        <w:tc>
          <w:tcPr>
            <w:tcW w:w="2062" w:type="pct"/>
            <w:tcBorders>
              <w:top w:val="single" w:sz="4" w:space="0" w:color="BFBFBF"/>
              <w:left w:val="single" w:sz="4" w:space="0" w:color="BFBFBF"/>
              <w:bottom w:val="single" w:sz="4" w:space="0" w:color="BFBFBF"/>
              <w:right w:val="single" w:sz="4" w:space="0" w:color="BFBFBF"/>
            </w:tcBorders>
            <w:shd w:val="clear" w:color="auto" w:fill="FFFFFF"/>
            <w:vAlign w:val="bottom"/>
          </w:tcPr>
          <w:p w14:paraId="0A455BAE" w14:textId="77777777" w:rsidR="00F5229E" w:rsidRPr="00E9398A" w:rsidRDefault="00F5229E" w:rsidP="009A25CF">
            <w:pPr>
              <w:spacing w:after="0" w:line="360" w:lineRule="auto"/>
              <w:ind w:left="29"/>
              <w:rPr>
                <w:rFonts w:ascii="Arial" w:hAnsi="Arial" w:cs="Arial"/>
              </w:rPr>
            </w:pPr>
            <w:r w:rsidRPr="00E9398A">
              <w:rPr>
                <w:rFonts w:ascii="Arial" w:hAnsi="Arial" w:cs="Arial"/>
              </w:rPr>
              <w:t>Salas de Aula da Unidade</w:t>
            </w:r>
          </w:p>
        </w:tc>
        <w:tc>
          <w:tcPr>
            <w:tcW w:w="873" w:type="pct"/>
            <w:tcBorders>
              <w:left w:val="single" w:sz="4" w:space="0" w:color="BFBFBF"/>
              <w:right w:val="single" w:sz="4" w:space="0" w:color="BFBFBF"/>
            </w:tcBorders>
            <w:shd w:val="clear" w:color="auto" w:fill="auto"/>
            <w:vAlign w:val="bottom"/>
          </w:tcPr>
          <w:p w14:paraId="21DAEBB8" w14:textId="77777777" w:rsidR="00F5229E" w:rsidRPr="00E9398A" w:rsidRDefault="00F5229E" w:rsidP="009A25CF">
            <w:pPr>
              <w:spacing w:after="0" w:line="360" w:lineRule="auto"/>
              <w:ind w:left="43"/>
              <w:jc w:val="center"/>
              <w:rPr>
                <w:rFonts w:ascii="Arial" w:hAnsi="Arial" w:cs="Arial"/>
              </w:rPr>
            </w:pPr>
          </w:p>
        </w:tc>
        <w:tc>
          <w:tcPr>
            <w:tcW w:w="2065" w:type="pct"/>
            <w:tcBorders>
              <w:left w:val="single" w:sz="4" w:space="0" w:color="BFBFBF"/>
              <w:right w:val="single" w:sz="4" w:space="0" w:color="BFBFBF"/>
            </w:tcBorders>
            <w:shd w:val="clear" w:color="auto" w:fill="auto"/>
            <w:vAlign w:val="bottom"/>
          </w:tcPr>
          <w:p w14:paraId="6691AC96" w14:textId="77777777" w:rsidR="00F5229E" w:rsidRPr="00E9398A" w:rsidRDefault="00F5229E" w:rsidP="009A25CF">
            <w:pPr>
              <w:spacing w:after="0" w:line="360" w:lineRule="auto"/>
              <w:ind w:left="43"/>
              <w:jc w:val="center"/>
              <w:rPr>
                <w:rFonts w:ascii="Arial" w:hAnsi="Arial" w:cs="Arial"/>
              </w:rPr>
            </w:pPr>
          </w:p>
        </w:tc>
      </w:tr>
    </w:tbl>
    <w:p w14:paraId="201903A7" w14:textId="4601E86B" w:rsidR="00F5229E" w:rsidRDefault="00F5229E" w:rsidP="00F5229E">
      <w:pPr>
        <w:spacing w:after="0" w:line="360" w:lineRule="auto"/>
        <w:rPr>
          <w:rFonts w:ascii="Arial" w:hAnsi="Arial" w:cs="Arial"/>
        </w:rPr>
      </w:pPr>
    </w:p>
    <w:p w14:paraId="523E2384" w14:textId="34E56635" w:rsidR="00D7010F" w:rsidRDefault="00D7010F" w:rsidP="00F5229E">
      <w:pPr>
        <w:spacing w:after="0" w:line="360" w:lineRule="auto"/>
        <w:rPr>
          <w:rFonts w:ascii="Arial" w:hAnsi="Arial" w:cs="Arial"/>
        </w:rPr>
      </w:pPr>
    </w:p>
    <w:p w14:paraId="5F8EBE44" w14:textId="77777777" w:rsidR="00D7010F" w:rsidRPr="00E9398A" w:rsidRDefault="00D7010F" w:rsidP="00F5229E">
      <w:pPr>
        <w:spacing w:after="0" w:line="360" w:lineRule="auto"/>
        <w:rPr>
          <w:rFonts w:ascii="Arial" w:hAnsi="Arial" w:cs="Arial"/>
        </w:rPr>
      </w:pPr>
    </w:p>
    <w:p w14:paraId="7AADEA04" w14:textId="77777777" w:rsidR="00F5229E" w:rsidRPr="00E9398A" w:rsidRDefault="00F5229E" w:rsidP="00F5229E">
      <w:pPr>
        <w:pStyle w:val="Ttulo2"/>
        <w:spacing w:before="0" w:after="0" w:line="360" w:lineRule="auto"/>
        <w:rPr>
          <w:rFonts w:cs="Arial"/>
        </w:rPr>
      </w:pPr>
      <w:bookmarkStart w:id="1275" w:name="_Toc526073707"/>
      <w:bookmarkStart w:id="1276" w:name="_Toc114584802"/>
      <w:r w:rsidRPr="00E9398A">
        <w:rPr>
          <w:rFonts w:cs="Arial"/>
        </w:rPr>
        <w:t>Laboratórios Disponíveis para o Curso</w:t>
      </w:r>
      <w:bookmarkEnd w:id="1275"/>
      <w:bookmarkEnd w:id="1276"/>
    </w:p>
    <w:tbl>
      <w:tblPr>
        <w:tblW w:w="5099"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4819"/>
        <w:gridCol w:w="1731"/>
      </w:tblGrid>
      <w:tr w:rsidR="00F5229E" w:rsidRPr="00E9398A" w14:paraId="5BA8F310" w14:textId="77777777" w:rsidTr="009A25CF">
        <w:trPr>
          <w:tblHeader/>
          <w:jc w:val="center"/>
        </w:trPr>
        <w:tc>
          <w:tcPr>
            <w:tcW w:w="1455" w:type="pct"/>
            <w:tcBorders>
              <w:top w:val="single" w:sz="4" w:space="0" w:color="BFBFBF"/>
              <w:left w:val="single" w:sz="4" w:space="0" w:color="BFBFBF"/>
              <w:bottom w:val="single" w:sz="4" w:space="0" w:color="BFBFBF"/>
              <w:right w:val="single" w:sz="4" w:space="0" w:color="BFBFBF"/>
            </w:tcBorders>
            <w:shd w:val="clear" w:color="auto" w:fill="004990"/>
            <w:vAlign w:val="center"/>
            <w:hideMark/>
          </w:tcPr>
          <w:p w14:paraId="7CF79F2C" w14:textId="77777777" w:rsidR="00F5229E" w:rsidRPr="00E9398A" w:rsidRDefault="00F5229E" w:rsidP="009A25CF">
            <w:pPr>
              <w:tabs>
                <w:tab w:val="left" w:pos="0"/>
              </w:tabs>
              <w:spacing w:after="0" w:line="360" w:lineRule="auto"/>
              <w:ind w:left="380"/>
              <w:jc w:val="center"/>
              <w:rPr>
                <w:rFonts w:ascii="Arial" w:hAnsi="Arial" w:cs="Arial"/>
                <w:b/>
                <w:bCs/>
                <w:color w:val="FFFFFF" w:themeColor="background1"/>
              </w:rPr>
            </w:pPr>
            <w:r w:rsidRPr="00E9398A">
              <w:rPr>
                <w:rFonts w:ascii="Arial" w:hAnsi="Arial" w:cs="Arial"/>
                <w:b/>
                <w:bCs/>
                <w:color w:val="FFFFFF" w:themeColor="background1"/>
              </w:rPr>
              <w:t>Laboratório</w:t>
            </w:r>
          </w:p>
        </w:tc>
        <w:tc>
          <w:tcPr>
            <w:tcW w:w="2608" w:type="pct"/>
            <w:tcBorders>
              <w:top w:val="single" w:sz="4" w:space="0" w:color="BFBFBF"/>
              <w:left w:val="single" w:sz="4" w:space="0" w:color="BFBFBF"/>
              <w:right w:val="single" w:sz="4" w:space="0" w:color="BFBFBF"/>
            </w:tcBorders>
            <w:shd w:val="clear" w:color="auto" w:fill="004990"/>
            <w:vAlign w:val="center"/>
          </w:tcPr>
          <w:p w14:paraId="42A267C6" w14:textId="77777777" w:rsidR="00F5229E" w:rsidRPr="00E9398A" w:rsidRDefault="00F5229E" w:rsidP="009A25CF">
            <w:pPr>
              <w:tabs>
                <w:tab w:val="left" w:pos="0"/>
              </w:tabs>
              <w:spacing w:after="0" w:line="360" w:lineRule="auto"/>
              <w:ind w:left="380"/>
              <w:jc w:val="center"/>
              <w:rPr>
                <w:rFonts w:ascii="Arial" w:hAnsi="Arial" w:cs="Arial"/>
                <w:b/>
                <w:bCs/>
                <w:color w:val="FFFFFF" w:themeColor="background1"/>
              </w:rPr>
            </w:pPr>
            <w:r w:rsidRPr="00E9398A">
              <w:rPr>
                <w:rFonts w:ascii="Arial" w:eastAsia="Times New Roman" w:hAnsi="Arial" w:cs="Arial"/>
                <w:b/>
                <w:bCs/>
                <w:color w:val="FFFFFF" w:themeColor="background1"/>
              </w:rPr>
              <w:t>Máquinas/ Equipamentos/Ferramentas</w:t>
            </w:r>
          </w:p>
        </w:tc>
        <w:tc>
          <w:tcPr>
            <w:tcW w:w="937" w:type="pct"/>
            <w:tcBorders>
              <w:top w:val="single" w:sz="4" w:space="0" w:color="BFBFBF"/>
              <w:left w:val="single" w:sz="4" w:space="0" w:color="BFBFBF"/>
              <w:right w:val="single" w:sz="4" w:space="0" w:color="BFBFBF"/>
            </w:tcBorders>
            <w:shd w:val="clear" w:color="auto" w:fill="004990"/>
            <w:vAlign w:val="center"/>
          </w:tcPr>
          <w:p w14:paraId="6B73FC75" w14:textId="77777777" w:rsidR="00F5229E" w:rsidRPr="00E9398A" w:rsidRDefault="00F5229E" w:rsidP="009A25CF">
            <w:pPr>
              <w:tabs>
                <w:tab w:val="left" w:pos="0"/>
              </w:tabs>
              <w:spacing w:after="0" w:line="360" w:lineRule="auto"/>
              <w:jc w:val="center"/>
              <w:rPr>
                <w:rFonts w:ascii="Arial" w:hAnsi="Arial" w:cs="Arial"/>
                <w:b/>
                <w:bCs/>
                <w:color w:val="FFFFFF" w:themeColor="background1"/>
              </w:rPr>
            </w:pPr>
            <w:r w:rsidRPr="00E9398A">
              <w:rPr>
                <w:rFonts w:ascii="Arial" w:eastAsia="Times New Roman" w:hAnsi="Arial" w:cs="Arial"/>
                <w:b/>
                <w:bCs/>
                <w:color w:val="FFFFFF" w:themeColor="background1"/>
              </w:rPr>
              <w:t>Quantidade</w:t>
            </w:r>
          </w:p>
        </w:tc>
      </w:tr>
      <w:tr w:rsidR="00F5229E" w:rsidRPr="00E9398A" w14:paraId="5A923619" w14:textId="77777777" w:rsidTr="009A25CF">
        <w:trPr>
          <w:trHeight w:val="273"/>
          <w:jc w:val="center"/>
        </w:trPr>
        <w:tc>
          <w:tcPr>
            <w:tcW w:w="1455" w:type="pct"/>
            <w:vMerge w:val="restart"/>
            <w:tcBorders>
              <w:top w:val="single" w:sz="4" w:space="0" w:color="BFBFBF"/>
              <w:left w:val="single" w:sz="4" w:space="0" w:color="BFBFBF"/>
              <w:right w:val="single" w:sz="4" w:space="0" w:color="BFBFBF"/>
            </w:tcBorders>
            <w:shd w:val="clear" w:color="auto" w:fill="FFFFFF"/>
            <w:vAlign w:val="center"/>
          </w:tcPr>
          <w:p w14:paraId="7B818FA4" w14:textId="77777777" w:rsidR="00F5229E" w:rsidRPr="00E9398A" w:rsidRDefault="00F5229E" w:rsidP="009A25CF">
            <w:pPr>
              <w:spacing w:after="0" w:line="360" w:lineRule="auto"/>
              <w:rPr>
                <w:rFonts w:ascii="Arial" w:hAnsi="Arial" w:cs="Arial"/>
                <w:b/>
                <w:color w:val="000000" w:themeColor="text1"/>
              </w:rPr>
            </w:pPr>
            <w:r w:rsidRPr="00E9398A">
              <w:rPr>
                <w:rFonts w:ascii="Arial" w:hAnsi="Arial" w:cs="Arial"/>
                <w:b/>
                <w:color w:val="000000" w:themeColor="text1"/>
              </w:rPr>
              <w:t xml:space="preserve">Laboratório de </w:t>
            </w:r>
            <w:r w:rsidRPr="00E9398A">
              <w:rPr>
                <w:rFonts w:ascii="Arial" w:hAnsi="Arial" w:cs="Arial"/>
                <w:b/>
                <w:color w:val="FF0000"/>
              </w:rPr>
              <w:t>XXX</w:t>
            </w:r>
          </w:p>
          <w:p w14:paraId="347076D2"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598B3406"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4C57ACEF" w14:textId="77777777" w:rsidR="00F5229E" w:rsidRPr="00E9398A" w:rsidRDefault="00F5229E" w:rsidP="009A25CF">
            <w:pPr>
              <w:spacing w:after="0" w:line="360" w:lineRule="auto"/>
              <w:jc w:val="center"/>
              <w:rPr>
                <w:rFonts w:ascii="Arial" w:hAnsi="Arial" w:cs="Arial"/>
                <w:color w:val="000000"/>
              </w:rPr>
            </w:pPr>
          </w:p>
        </w:tc>
      </w:tr>
      <w:tr w:rsidR="00F5229E" w:rsidRPr="00E9398A" w14:paraId="4EE19380"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36323ECA"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409F9FD4"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46C356B1" w14:textId="77777777" w:rsidR="00F5229E" w:rsidRPr="00E9398A" w:rsidRDefault="00F5229E" w:rsidP="009A25CF">
            <w:pPr>
              <w:spacing w:after="0" w:line="360" w:lineRule="auto"/>
              <w:jc w:val="center"/>
              <w:rPr>
                <w:rFonts w:ascii="Arial" w:hAnsi="Arial" w:cs="Arial"/>
                <w:color w:val="000000"/>
              </w:rPr>
            </w:pPr>
          </w:p>
        </w:tc>
      </w:tr>
      <w:tr w:rsidR="00F5229E" w:rsidRPr="00E9398A" w14:paraId="566F6FB1"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3EE46F1D"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5C878EAA"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5778F582" w14:textId="77777777" w:rsidR="00F5229E" w:rsidRPr="00E9398A" w:rsidRDefault="00F5229E" w:rsidP="009A25CF">
            <w:pPr>
              <w:spacing w:after="0" w:line="360" w:lineRule="auto"/>
              <w:jc w:val="center"/>
              <w:rPr>
                <w:rFonts w:ascii="Arial" w:hAnsi="Arial" w:cs="Arial"/>
                <w:color w:val="000000"/>
              </w:rPr>
            </w:pPr>
          </w:p>
        </w:tc>
      </w:tr>
      <w:tr w:rsidR="00F5229E" w:rsidRPr="00E9398A" w14:paraId="3A5A21C6"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0C1CAF9F"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438A23D4"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258D5748" w14:textId="77777777" w:rsidR="00F5229E" w:rsidRPr="00E9398A" w:rsidRDefault="00F5229E" w:rsidP="009A25CF">
            <w:pPr>
              <w:spacing w:after="0" w:line="360" w:lineRule="auto"/>
              <w:jc w:val="center"/>
              <w:rPr>
                <w:rFonts w:ascii="Arial" w:hAnsi="Arial" w:cs="Arial"/>
                <w:color w:val="000000"/>
              </w:rPr>
            </w:pPr>
          </w:p>
        </w:tc>
      </w:tr>
      <w:tr w:rsidR="00F5229E" w:rsidRPr="00E9398A" w14:paraId="41B23BF9"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2ECE80BF"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432DF4BB"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55127F80" w14:textId="77777777" w:rsidR="00F5229E" w:rsidRPr="00E9398A" w:rsidRDefault="00F5229E" w:rsidP="009A25CF">
            <w:pPr>
              <w:spacing w:after="0" w:line="360" w:lineRule="auto"/>
              <w:jc w:val="center"/>
              <w:rPr>
                <w:rFonts w:ascii="Arial" w:hAnsi="Arial" w:cs="Arial"/>
                <w:color w:val="000000"/>
              </w:rPr>
            </w:pPr>
          </w:p>
        </w:tc>
      </w:tr>
      <w:tr w:rsidR="00F5229E" w:rsidRPr="00E9398A" w14:paraId="0BBD029D"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4A3867D1"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70F3A60C" w14:textId="77777777" w:rsidR="00F5229E" w:rsidRPr="00E9398A" w:rsidRDefault="00F5229E" w:rsidP="009A25CF">
            <w:pPr>
              <w:spacing w:after="0" w:line="360" w:lineRule="auto"/>
              <w:rPr>
                <w:rFonts w:ascii="Arial" w:hAnsi="Arial" w:cs="Arial"/>
              </w:rPr>
            </w:pPr>
          </w:p>
        </w:tc>
        <w:tc>
          <w:tcPr>
            <w:tcW w:w="937" w:type="pct"/>
            <w:tcBorders>
              <w:left w:val="single" w:sz="4" w:space="0" w:color="BFBFBF"/>
              <w:right w:val="single" w:sz="4" w:space="0" w:color="BFBFBF"/>
            </w:tcBorders>
            <w:shd w:val="clear" w:color="auto" w:fill="auto"/>
            <w:vAlign w:val="center"/>
          </w:tcPr>
          <w:p w14:paraId="4E36147E" w14:textId="77777777" w:rsidR="00F5229E" w:rsidRPr="00E9398A" w:rsidRDefault="00F5229E" w:rsidP="009A25CF">
            <w:pPr>
              <w:spacing w:after="0" w:line="360" w:lineRule="auto"/>
              <w:jc w:val="center"/>
              <w:rPr>
                <w:rFonts w:ascii="Arial" w:hAnsi="Arial" w:cs="Arial"/>
                <w:color w:val="000000"/>
              </w:rPr>
            </w:pPr>
          </w:p>
        </w:tc>
      </w:tr>
    </w:tbl>
    <w:p w14:paraId="6D19F688" w14:textId="77777777" w:rsidR="00F5229E" w:rsidRPr="00E9398A" w:rsidRDefault="00F5229E" w:rsidP="00F5229E">
      <w:pPr>
        <w:pStyle w:val="Ttulo3"/>
        <w:numPr>
          <w:ilvl w:val="0"/>
          <w:numId w:val="0"/>
        </w:numPr>
        <w:spacing w:before="0" w:after="0" w:line="360" w:lineRule="auto"/>
        <w:rPr>
          <w:rFonts w:cs="Arial"/>
          <w:szCs w:val="22"/>
        </w:rPr>
      </w:pPr>
    </w:p>
    <w:p w14:paraId="1813B3C6" w14:textId="77777777" w:rsidR="00F5229E" w:rsidRPr="00E9398A" w:rsidRDefault="00F5229E" w:rsidP="00F5229E">
      <w:pPr>
        <w:spacing w:after="0" w:line="360" w:lineRule="auto"/>
        <w:rPr>
          <w:rFonts w:ascii="Arial" w:hAnsi="Arial" w:cs="Arial"/>
        </w:rPr>
      </w:pPr>
    </w:p>
    <w:tbl>
      <w:tblPr>
        <w:tblW w:w="5099"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4819"/>
        <w:gridCol w:w="1731"/>
      </w:tblGrid>
      <w:tr w:rsidR="00F5229E" w:rsidRPr="00E9398A" w14:paraId="0812E4F6" w14:textId="77777777" w:rsidTr="009A25CF">
        <w:trPr>
          <w:tblHeader/>
          <w:jc w:val="center"/>
        </w:trPr>
        <w:tc>
          <w:tcPr>
            <w:tcW w:w="1455" w:type="pct"/>
            <w:tcBorders>
              <w:top w:val="single" w:sz="4" w:space="0" w:color="BFBFBF"/>
              <w:left w:val="single" w:sz="4" w:space="0" w:color="BFBFBF"/>
              <w:bottom w:val="single" w:sz="4" w:space="0" w:color="BFBFBF"/>
              <w:right w:val="single" w:sz="4" w:space="0" w:color="BFBFBF"/>
            </w:tcBorders>
            <w:shd w:val="clear" w:color="auto" w:fill="004990"/>
            <w:vAlign w:val="center"/>
            <w:hideMark/>
          </w:tcPr>
          <w:p w14:paraId="46E469DA" w14:textId="77777777" w:rsidR="00F5229E" w:rsidRPr="00E9398A" w:rsidRDefault="00F5229E" w:rsidP="009A25CF">
            <w:pPr>
              <w:tabs>
                <w:tab w:val="left" w:pos="0"/>
              </w:tabs>
              <w:spacing w:after="0" w:line="360" w:lineRule="auto"/>
              <w:ind w:left="380"/>
              <w:jc w:val="center"/>
              <w:rPr>
                <w:rFonts w:ascii="Arial" w:hAnsi="Arial" w:cs="Arial"/>
                <w:b/>
                <w:bCs/>
                <w:color w:val="FFFFFF" w:themeColor="background1"/>
              </w:rPr>
            </w:pPr>
            <w:r w:rsidRPr="00E9398A">
              <w:rPr>
                <w:rFonts w:ascii="Arial" w:hAnsi="Arial" w:cs="Arial"/>
                <w:b/>
                <w:bCs/>
                <w:color w:val="FFFFFF" w:themeColor="background1"/>
              </w:rPr>
              <w:t>Laboratório</w:t>
            </w:r>
          </w:p>
        </w:tc>
        <w:tc>
          <w:tcPr>
            <w:tcW w:w="2608" w:type="pct"/>
            <w:tcBorders>
              <w:top w:val="single" w:sz="4" w:space="0" w:color="BFBFBF"/>
              <w:left w:val="single" w:sz="4" w:space="0" w:color="BFBFBF"/>
              <w:right w:val="single" w:sz="4" w:space="0" w:color="BFBFBF"/>
            </w:tcBorders>
            <w:shd w:val="clear" w:color="auto" w:fill="004990"/>
            <w:vAlign w:val="center"/>
          </w:tcPr>
          <w:p w14:paraId="43BDAF81" w14:textId="77777777" w:rsidR="00F5229E" w:rsidRPr="00E9398A" w:rsidRDefault="00F5229E" w:rsidP="009A25CF">
            <w:pPr>
              <w:tabs>
                <w:tab w:val="left" w:pos="0"/>
              </w:tabs>
              <w:spacing w:after="0" w:line="360" w:lineRule="auto"/>
              <w:ind w:left="380"/>
              <w:jc w:val="center"/>
              <w:rPr>
                <w:rFonts w:ascii="Arial" w:hAnsi="Arial" w:cs="Arial"/>
                <w:b/>
                <w:bCs/>
                <w:color w:val="FFFFFF" w:themeColor="background1"/>
              </w:rPr>
            </w:pPr>
            <w:r w:rsidRPr="00E9398A">
              <w:rPr>
                <w:rFonts w:ascii="Arial" w:eastAsia="Times New Roman" w:hAnsi="Arial" w:cs="Arial"/>
                <w:b/>
                <w:bCs/>
                <w:color w:val="FFFFFF" w:themeColor="background1"/>
              </w:rPr>
              <w:t>Máquinas e Equipamentos</w:t>
            </w:r>
          </w:p>
        </w:tc>
        <w:tc>
          <w:tcPr>
            <w:tcW w:w="937" w:type="pct"/>
            <w:tcBorders>
              <w:top w:val="single" w:sz="4" w:space="0" w:color="BFBFBF"/>
              <w:left w:val="single" w:sz="4" w:space="0" w:color="BFBFBF"/>
              <w:right w:val="single" w:sz="4" w:space="0" w:color="BFBFBF"/>
            </w:tcBorders>
            <w:shd w:val="clear" w:color="auto" w:fill="004990"/>
            <w:vAlign w:val="center"/>
          </w:tcPr>
          <w:p w14:paraId="5F02C380" w14:textId="77777777" w:rsidR="00F5229E" w:rsidRPr="00E9398A" w:rsidRDefault="00F5229E" w:rsidP="009A25CF">
            <w:pPr>
              <w:tabs>
                <w:tab w:val="left" w:pos="0"/>
              </w:tabs>
              <w:spacing w:after="0" w:line="360" w:lineRule="auto"/>
              <w:jc w:val="center"/>
              <w:rPr>
                <w:rFonts w:ascii="Arial" w:hAnsi="Arial" w:cs="Arial"/>
                <w:b/>
                <w:bCs/>
                <w:color w:val="FFFFFF" w:themeColor="background1"/>
              </w:rPr>
            </w:pPr>
            <w:r w:rsidRPr="00E9398A">
              <w:rPr>
                <w:rFonts w:ascii="Arial" w:eastAsia="Times New Roman" w:hAnsi="Arial" w:cs="Arial"/>
                <w:b/>
                <w:bCs/>
                <w:color w:val="FFFFFF" w:themeColor="background1"/>
              </w:rPr>
              <w:t>Quantidade</w:t>
            </w:r>
          </w:p>
        </w:tc>
      </w:tr>
      <w:tr w:rsidR="00F5229E" w:rsidRPr="00E9398A" w14:paraId="4CF03688" w14:textId="77777777" w:rsidTr="009A25CF">
        <w:trPr>
          <w:trHeight w:val="273"/>
          <w:jc w:val="center"/>
        </w:trPr>
        <w:tc>
          <w:tcPr>
            <w:tcW w:w="1455" w:type="pct"/>
            <w:vMerge w:val="restart"/>
            <w:tcBorders>
              <w:top w:val="single" w:sz="4" w:space="0" w:color="BFBFBF"/>
              <w:left w:val="single" w:sz="4" w:space="0" w:color="BFBFBF"/>
              <w:right w:val="single" w:sz="4" w:space="0" w:color="BFBFBF"/>
            </w:tcBorders>
            <w:shd w:val="clear" w:color="auto" w:fill="FFFFFF"/>
            <w:vAlign w:val="center"/>
          </w:tcPr>
          <w:p w14:paraId="57E67494" w14:textId="77777777" w:rsidR="00F5229E" w:rsidRPr="00E9398A" w:rsidRDefault="00F5229E" w:rsidP="009A25CF">
            <w:pPr>
              <w:spacing w:after="0" w:line="360" w:lineRule="auto"/>
              <w:rPr>
                <w:rFonts w:ascii="Arial" w:hAnsi="Arial" w:cs="Arial"/>
                <w:b/>
                <w:color w:val="FF0000"/>
              </w:rPr>
            </w:pPr>
            <w:r w:rsidRPr="00E9398A">
              <w:rPr>
                <w:rFonts w:ascii="Arial" w:hAnsi="Arial" w:cs="Arial"/>
                <w:b/>
                <w:color w:val="000000" w:themeColor="text1"/>
              </w:rPr>
              <w:t xml:space="preserve">Laboratório de </w:t>
            </w:r>
            <w:r w:rsidRPr="00E9398A">
              <w:rPr>
                <w:rFonts w:ascii="Arial" w:hAnsi="Arial" w:cs="Arial"/>
                <w:b/>
                <w:color w:val="FF0000"/>
              </w:rPr>
              <w:t>XXX</w:t>
            </w:r>
          </w:p>
          <w:p w14:paraId="3F1328FC"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5D180F81"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7F17BE65" w14:textId="77777777" w:rsidR="00F5229E" w:rsidRPr="00E9398A" w:rsidRDefault="00F5229E" w:rsidP="009A25CF">
            <w:pPr>
              <w:spacing w:after="0" w:line="360" w:lineRule="auto"/>
              <w:jc w:val="center"/>
              <w:rPr>
                <w:rFonts w:ascii="Arial" w:hAnsi="Arial" w:cs="Arial"/>
                <w:color w:val="000000"/>
              </w:rPr>
            </w:pPr>
          </w:p>
        </w:tc>
      </w:tr>
      <w:tr w:rsidR="00F5229E" w:rsidRPr="00E9398A" w14:paraId="519F4217"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3668D367"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6E82E1A5"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2E175EDE" w14:textId="77777777" w:rsidR="00F5229E" w:rsidRPr="00E9398A" w:rsidRDefault="00F5229E" w:rsidP="009A25CF">
            <w:pPr>
              <w:spacing w:after="0" w:line="360" w:lineRule="auto"/>
              <w:jc w:val="center"/>
              <w:rPr>
                <w:rFonts w:ascii="Arial" w:hAnsi="Arial" w:cs="Arial"/>
                <w:color w:val="000000"/>
              </w:rPr>
            </w:pPr>
          </w:p>
        </w:tc>
      </w:tr>
      <w:tr w:rsidR="00F5229E" w:rsidRPr="00E9398A" w14:paraId="09EE97F2"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65B74538"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42E75F84"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4148338E" w14:textId="77777777" w:rsidR="00F5229E" w:rsidRPr="00E9398A" w:rsidRDefault="00F5229E" w:rsidP="009A25CF">
            <w:pPr>
              <w:spacing w:after="0" w:line="360" w:lineRule="auto"/>
              <w:jc w:val="center"/>
              <w:rPr>
                <w:rFonts w:ascii="Arial" w:hAnsi="Arial" w:cs="Arial"/>
                <w:color w:val="000000"/>
              </w:rPr>
            </w:pPr>
          </w:p>
        </w:tc>
      </w:tr>
      <w:tr w:rsidR="00F5229E" w:rsidRPr="00E9398A" w14:paraId="0BD69583"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2147CBB9"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5A5F4382"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13ADC120" w14:textId="77777777" w:rsidR="00F5229E" w:rsidRPr="00E9398A" w:rsidRDefault="00F5229E" w:rsidP="009A25CF">
            <w:pPr>
              <w:spacing w:after="0" w:line="360" w:lineRule="auto"/>
              <w:jc w:val="center"/>
              <w:rPr>
                <w:rFonts w:ascii="Arial" w:hAnsi="Arial" w:cs="Arial"/>
                <w:color w:val="000000"/>
              </w:rPr>
            </w:pPr>
          </w:p>
        </w:tc>
      </w:tr>
    </w:tbl>
    <w:p w14:paraId="42326E7F" w14:textId="77777777" w:rsidR="00F5229E" w:rsidRPr="00E9398A" w:rsidRDefault="00F5229E" w:rsidP="00F5229E">
      <w:pPr>
        <w:spacing w:after="0" w:line="360" w:lineRule="auto"/>
        <w:rPr>
          <w:rFonts w:ascii="Arial" w:hAnsi="Arial" w:cs="Arial"/>
        </w:rPr>
      </w:pPr>
    </w:p>
    <w:tbl>
      <w:tblPr>
        <w:tblW w:w="5099"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4819"/>
        <w:gridCol w:w="1731"/>
      </w:tblGrid>
      <w:tr w:rsidR="00F5229E" w:rsidRPr="00E9398A" w14:paraId="3E329162" w14:textId="77777777" w:rsidTr="009A25CF">
        <w:trPr>
          <w:tblHeader/>
          <w:jc w:val="center"/>
        </w:trPr>
        <w:tc>
          <w:tcPr>
            <w:tcW w:w="1455" w:type="pct"/>
            <w:tcBorders>
              <w:top w:val="single" w:sz="4" w:space="0" w:color="BFBFBF"/>
              <w:left w:val="single" w:sz="4" w:space="0" w:color="BFBFBF"/>
              <w:bottom w:val="single" w:sz="4" w:space="0" w:color="BFBFBF"/>
              <w:right w:val="single" w:sz="4" w:space="0" w:color="BFBFBF"/>
            </w:tcBorders>
            <w:shd w:val="clear" w:color="auto" w:fill="004990"/>
            <w:vAlign w:val="center"/>
            <w:hideMark/>
          </w:tcPr>
          <w:p w14:paraId="23C5E8E9" w14:textId="77777777" w:rsidR="00F5229E" w:rsidRPr="00E9398A" w:rsidRDefault="00F5229E" w:rsidP="009A25CF">
            <w:pPr>
              <w:tabs>
                <w:tab w:val="left" w:pos="0"/>
              </w:tabs>
              <w:spacing w:after="0" w:line="360" w:lineRule="auto"/>
              <w:ind w:left="380"/>
              <w:jc w:val="center"/>
              <w:rPr>
                <w:rFonts w:ascii="Arial" w:hAnsi="Arial" w:cs="Arial"/>
                <w:b/>
                <w:bCs/>
                <w:color w:val="FFFFFF" w:themeColor="background1"/>
              </w:rPr>
            </w:pPr>
            <w:r w:rsidRPr="00E9398A">
              <w:rPr>
                <w:rFonts w:ascii="Arial" w:hAnsi="Arial" w:cs="Arial"/>
                <w:b/>
                <w:bCs/>
                <w:color w:val="FFFFFF" w:themeColor="background1"/>
              </w:rPr>
              <w:t>Laboratório</w:t>
            </w:r>
          </w:p>
        </w:tc>
        <w:tc>
          <w:tcPr>
            <w:tcW w:w="2608" w:type="pct"/>
            <w:tcBorders>
              <w:top w:val="single" w:sz="4" w:space="0" w:color="BFBFBF"/>
              <w:left w:val="single" w:sz="4" w:space="0" w:color="BFBFBF"/>
              <w:right w:val="single" w:sz="4" w:space="0" w:color="BFBFBF"/>
            </w:tcBorders>
            <w:shd w:val="clear" w:color="auto" w:fill="004990"/>
            <w:vAlign w:val="center"/>
          </w:tcPr>
          <w:p w14:paraId="7A850643" w14:textId="77777777" w:rsidR="00F5229E" w:rsidRPr="00E9398A" w:rsidRDefault="00F5229E" w:rsidP="009A25CF">
            <w:pPr>
              <w:tabs>
                <w:tab w:val="left" w:pos="0"/>
              </w:tabs>
              <w:spacing w:after="0" w:line="360" w:lineRule="auto"/>
              <w:ind w:left="380"/>
              <w:jc w:val="center"/>
              <w:rPr>
                <w:rFonts w:ascii="Arial" w:hAnsi="Arial" w:cs="Arial"/>
                <w:b/>
                <w:bCs/>
                <w:color w:val="FFFFFF" w:themeColor="background1"/>
              </w:rPr>
            </w:pPr>
            <w:r w:rsidRPr="00E9398A">
              <w:rPr>
                <w:rFonts w:ascii="Arial" w:eastAsia="Times New Roman" w:hAnsi="Arial" w:cs="Arial"/>
                <w:b/>
                <w:bCs/>
                <w:color w:val="FFFFFF" w:themeColor="background1"/>
              </w:rPr>
              <w:t>Máquinas e Equipamentos</w:t>
            </w:r>
          </w:p>
        </w:tc>
        <w:tc>
          <w:tcPr>
            <w:tcW w:w="937" w:type="pct"/>
            <w:tcBorders>
              <w:top w:val="single" w:sz="4" w:space="0" w:color="BFBFBF"/>
              <w:left w:val="single" w:sz="4" w:space="0" w:color="BFBFBF"/>
              <w:right w:val="single" w:sz="4" w:space="0" w:color="BFBFBF"/>
            </w:tcBorders>
            <w:shd w:val="clear" w:color="auto" w:fill="004990"/>
            <w:vAlign w:val="center"/>
          </w:tcPr>
          <w:p w14:paraId="5C4E2D74" w14:textId="77777777" w:rsidR="00F5229E" w:rsidRPr="00E9398A" w:rsidRDefault="00F5229E" w:rsidP="009A25CF">
            <w:pPr>
              <w:tabs>
                <w:tab w:val="left" w:pos="0"/>
              </w:tabs>
              <w:spacing w:after="0" w:line="360" w:lineRule="auto"/>
              <w:jc w:val="center"/>
              <w:rPr>
                <w:rFonts w:ascii="Arial" w:hAnsi="Arial" w:cs="Arial"/>
                <w:b/>
                <w:bCs/>
                <w:color w:val="FFFFFF" w:themeColor="background1"/>
              </w:rPr>
            </w:pPr>
            <w:r w:rsidRPr="00E9398A">
              <w:rPr>
                <w:rFonts w:ascii="Arial" w:eastAsia="Times New Roman" w:hAnsi="Arial" w:cs="Arial"/>
                <w:b/>
                <w:bCs/>
                <w:color w:val="FFFFFF" w:themeColor="background1"/>
              </w:rPr>
              <w:t>Quantidade</w:t>
            </w:r>
          </w:p>
        </w:tc>
      </w:tr>
      <w:tr w:rsidR="00F5229E" w:rsidRPr="00E9398A" w14:paraId="0205A9DF" w14:textId="77777777" w:rsidTr="009A25CF">
        <w:trPr>
          <w:trHeight w:val="273"/>
          <w:jc w:val="center"/>
        </w:trPr>
        <w:tc>
          <w:tcPr>
            <w:tcW w:w="1455" w:type="pct"/>
            <w:vMerge w:val="restart"/>
            <w:tcBorders>
              <w:top w:val="single" w:sz="4" w:space="0" w:color="BFBFBF"/>
              <w:left w:val="single" w:sz="4" w:space="0" w:color="BFBFBF"/>
              <w:right w:val="single" w:sz="4" w:space="0" w:color="BFBFBF"/>
            </w:tcBorders>
            <w:shd w:val="clear" w:color="auto" w:fill="FFFFFF"/>
            <w:vAlign w:val="center"/>
          </w:tcPr>
          <w:p w14:paraId="35003910" w14:textId="77777777" w:rsidR="00F5229E" w:rsidRPr="00E9398A" w:rsidRDefault="00F5229E" w:rsidP="009A25CF">
            <w:pPr>
              <w:spacing w:after="0" w:line="360" w:lineRule="auto"/>
              <w:rPr>
                <w:rFonts w:ascii="Arial" w:hAnsi="Arial" w:cs="Arial"/>
                <w:b/>
                <w:color w:val="000000" w:themeColor="text1"/>
              </w:rPr>
            </w:pPr>
            <w:r w:rsidRPr="00E9398A">
              <w:rPr>
                <w:rFonts w:ascii="Arial" w:hAnsi="Arial" w:cs="Arial"/>
                <w:b/>
                <w:color w:val="000000" w:themeColor="text1"/>
              </w:rPr>
              <w:t xml:space="preserve">Laboratório de </w:t>
            </w:r>
            <w:r w:rsidRPr="00E9398A">
              <w:rPr>
                <w:rFonts w:ascii="Arial" w:hAnsi="Arial" w:cs="Arial"/>
                <w:b/>
                <w:color w:val="FF0000"/>
              </w:rPr>
              <w:t>XXX</w:t>
            </w:r>
          </w:p>
          <w:p w14:paraId="6499FA32"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022032C6"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28488AE8" w14:textId="77777777" w:rsidR="00F5229E" w:rsidRPr="00E9398A" w:rsidRDefault="00F5229E" w:rsidP="009A25CF">
            <w:pPr>
              <w:spacing w:after="0" w:line="360" w:lineRule="auto"/>
              <w:jc w:val="center"/>
              <w:rPr>
                <w:rFonts w:ascii="Arial" w:hAnsi="Arial" w:cs="Arial"/>
                <w:color w:val="000000"/>
              </w:rPr>
            </w:pPr>
          </w:p>
        </w:tc>
      </w:tr>
      <w:tr w:rsidR="00F5229E" w:rsidRPr="00E9398A" w14:paraId="5A0F6AF6"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2E529459"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3111E6FD"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16D73B6C" w14:textId="77777777" w:rsidR="00F5229E" w:rsidRPr="00E9398A" w:rsidRDefault="00F5229E" w:rsidP="009A25CF">
            <w:pPr>
              <w:spacing w:after="0" w:line="360" w:lineRule="auto"/>
              <w:jc w:val="center"/>
              <w:rPr>
                <w:rFonts w:ascii="Arial" w:hAnsi="Arial" w:cs="Arial"/>
                <w:color w:val="000000"/>
              </w:rPr>
            </w:pPr>
          </w:p>
        </w:tc>
      </w:tr>
      <w:tr w:rsidR="00F5229E" w:rsidRPr="00E9398A" w14:paraId="2C31C1A3"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1C873935"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0AAA77EE"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48C7987D" w14:textId="77777777" w:rsidR="00F5229E" w:rsidRPr="00E9398A" w:rsidRDefault="00F5229E" w:rsidP="009A25CF">
            <w:pPr>
              <w:spacing w:after="0" w:line="360" w:lineRule="auto"/>
              <w:jc w:val="center"/>
              <w:rPr>
                <w:rFonts w:ascii="Arial" w:hAnsi="Arial" w:cs="Arial"/>
                <w:color w:val="000000"/>
              </w:rPr>
            </w:pPr>
          </w:p>
        </w:tc>
      </w:tr>
      <w:tr w:rsidR="00F5229E" w:rsidRPr="00E9398A" w14:paraId="032F39D5" w14:textId="77777777" w:rsidTr="009A25CF">
        <w:trPr>
          <w:trHeight w:val="273"/>
          <w:jc w:val="center"/>
        </w:trPr>
        <w:tc>
          <w:tcPr>
            <w:tcW w:w="1455" w:type="pct"/>
            <w:vMerge/>
            <w:tcBorders>
              <w:left w:val="single" w:sz="4" w:space="0" w:color="BFBFBF"/>
              <w:right w:val="single" w:sz="4" w:space="0" w:color="BFBFBF"/>
            </w:tcBorders>
            <w:shd w:val="clear" w:color="auto" w:fill="FFFFFF"/>
            <w:vAlign w:val="center"/>
          </w:tcPr>
          <w:p w14:paraId="0BDE55F9" w14:textId="77777777" w:rsidR="00F5229E" w:rsidRPr="00E9398A" w:rsidRDefault="00F5229E" w:rsidP="009A25CF">
            <w:pPr>
              <w:pStyle w:val="NormalBold"/>
              <w:spacing w:before="0" w:after="0" w:line="360" w:lineRule="auto"/>
              <w:rPr>
                <w:rFonts w:cs="Arial"/>
              </w:rPr>
            </w:pPr>
          </w:p>
        </w:tc>
        <w:tc>
          <w:tcPr>
            <w:tcW w:w="2608" w:type="pct"/>
            <w:tcBorders>
              <w:left w:val="single" w:sz="4" w:space="0" w:color="BFBFBF"/>
              <w:right w:val="single" w:sz="4" w:space="0" w:color="BFBFBF"/>
            </w:tcBorders>
            <w:shd w:val="clear" w:color="auto" w:fill="auto"/>
            <w:vAlign w:val="center"/>
          </w:tcPr>
          <w:p w14:paraId="6B94D712" w14:textId="77777777" w:rsidR="00F5229E" w:rsidRPr="00E9398A" w:rsidRDefault="00F5229E" w:rsidP="009A25CF">
            <w:pPr>
              <w:spacing w:after="0" w:line="360" w:lineRule="auto"/>
              <w:rPr>
                <w:rFonts w:ascii="Arial" w:hAnsi="Arial" w:cs="Arial"/>
                <w:color w:val="000000"/>
                <w:highlight w:val="yellow"/>
              </w:rPr>
            </w:pPr>
          </w:p>
        </w:tc>
        <w:tc>
          <w:tcPr>
            <w:tcW w:w="937" w:type="pct"/>
            <w:tcBorders>
              <w:left w:val="single" w:sz="4" w:space="0" w:color="BFBFBF"/>
              <w:right w:val="single" w:sz="4" w:space="0" w:color="BFBFBF"/>
            </w:tcBorders>
            <w:shd w:val="clear" w:color="auto" w:fill="auto"/>
            <w:vAlign w:val="center"/>
          </w:tcPr>
          <w:p w14:paraId="480BAE6C" w14:textId="77777777" w:rsidR="00F5229E" w:rsidRPr="00E9398A" w:rsidRDefault="00F5229E" w:rsidP="009A25CF">
            <w:pPr>
              <w:spacing w:after="0" w:line="360" w:lineRule="auto"/>
              <w:jc w:val="center"/>
              <w:rPr>
                <w:rFonts w:ascii="Arial" w:hAnsi="Arial" w:cs="Arial"/>
                <w:color w:val="000000"/>
              </w:rPr>
            </w:pPr>
          </w:p>
        </w:tc>
      </w:tr>
    </w:tbl>
    <w:p w14:paraId="7E6A2572" w14:textId="77777777" w:rsidR="00F5229E" w:rsidRPr="00E9398A" w:rsidRDefault="00F5229E" w:rsidP="00F5229E">
      <w:pPr>
        <w:spacing w:after="0" w:line="360" w:lineRule="auto"/>
        <w:rPr>
          <w:rFonts w:ascii="Arial" w:hAnsi="Arial" w:cs="Arial"/>
        </w:rPr>
      </w:pPr>
    </w:p>
    <w:p w14:paraId="492B77C8" w14:textId="77777777" w:rsidR="00F5229E" w:rsidRPr="00E9398A" w:rsidRDefault="00F5229E" w:rsidP="00F5229E">
      <w:pPr>
        <w:pStyle w:val="Ttulo1"/>
      </w:pPr>
      <w:bookmarkStart w:id="1277" w:name="_Toc311708933"/>
      <w:bookmarkStart w:id="1278" w:name="_Toc324927702"/>
      <w:bookmarkStart w:id="1279" w:name="_Toc390336237"/>
      <w:bookmarkStart w:id="1280" w:name="_Toc393109800"/>
      <w:bookmarkStart w:id="1281" w:name="_Toc393955267"/>
      <w:bookmarkStart w:id="1282" w:name="_Toc114584803"/>
      <w:bookmarkEnd w:id="1271"/>
      <w:bookmarkEnd w:id="1272"/>
      <w:bookmarkEnd w:id="1273"/>
      <w:bookmarkEnd w:id="1274"/>
      <w:r w:rsidRPr="00E9398A">
        <w:t>RECURSOS HUMANOS</w:t>
      </w:r>
      <w:bookmarkEnd w:id="1277"/>
      <w:bookmarkEnd w:id="1278"/>
      <w:bookmarkEnd w:id="1279"/>
      <w:bookmarkEnd w:id="1280"/>
      <w:bookmarkEnd w:id="1281"/>
      <w:bookmarkEnd w:id="1282"/>
    </w:p>
    <w:p w14:paraId="239F06C1" w14:textId="77777777" w:rsidR="00F5229E" w:rsidRPr="00E9398A" w:rsidRDefault="00F5229E" w:rsidP="00F5229E">
      <w:pPr>
        <w:spacing w:after="0" w:line="360" w:lineRule="auto"/>
        <w:rPr>
          <w:rFonts w:ascii="Arial" w:hAnsi="Arial" w:cs="Arial"/>
        </w:rPr>
      </w:pPr>
    </w:p>
    <w:tbl>
      <w:tblPr>
        <w:tblW w:w="4991"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5"/>
        <w:gridCol w:w="5929"/>
      </w:tblGrid>
      <w:tr w:rsidR="00F5229E" w:rsidRPr="00E9398A" w14:paraId="35AC84D5" w14:textId="77777777" w:rsidTr="009A25CF">
        <w:trPr>
          <w:tblHeader/>
          <w:jc w:val="center"/>
        </w:trPr>
        <w:tc>
          <w:tcPr>
            <w:tcW w:w="1722" w:type="pct"/>
            <w:tcBorders>
              <w:top w:val="single" w:sz="4" w:space="0" w:color="BFBFBF"/>
              <w:left w:val="single" w:sz="4" w:space="0" w:color="BFBFBF"/>
              <w:bottom w:val="single" w:sz="4" w:space="0" w:color="BFBFBF"/>
              <w:right w:val="single" w:sz="4" w:space="0" w:color="BFBFBF"/>
            </w:tcBorders>
            <w:shd w:val="clear" w:color="auto" w:fill="004990"/>
            <w:vAlign w:val="center"/>
            <w:hideMark/>
          </w:tcPr>
          <w:p w14:paraId="26D2DE73" w14:textId="77777777" w:rsidR="00F5229E" w:rsidRPr="00E9398A" w:rsidRDefault="00F5229E" w:rsidP="009A25CF">
            <w:pPr>
              <w:spacing w:after="0" w:line="360" w:lineRule="auto"/>
              <w:rPr>
                <w:rFonts w:ascii="Arial" w:hAnsi="Arial" w:cs="Arial"/>
                <w:b/>
                <w:color w:val="FFFFFF" w:themeColor="background1"/>
              </w:rPr>
            </w:pPr>
            <w:r w:rsidRPr="00E9398A">
              <w:rPr>
                <w:rFonts w:ascii="Arial" w:hAnsi="Arial" w:cs="Arial"/>
                <w:b/>
                <w:bCs/>
                <w:color w:val="FFFFFF" w:themeColor="background1"/>
              </w:rPr>
              <w:t>Descrição</w:t>
            </w:r>
          </w:p>
        </w:tc>
        <w:tc>
          <w:tcPr>
            <w:tcW w:w="3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ACAE6F" w14:textId="77777777" w:rsidR="00F5229E" w:rsidRPr="00E9398A" w:rsidRDefault="00F5229E" w:rsidP="009A25CF">
            <w:pPr>
              <w:tabs>
                <w:tab w:val="left" w:pos="0"/>
              </w:tabs>
              <w:spacing w:after="0" w:line="360" w:lineRule="auto"/>
              <w:ind w:left="380"/>
              <w:rPr>
                <w:rFonts w:ascii="Arial" w:hAnsi="Arial" w:cs="Arial"/>
                <w:b/>
                <w:bCs/>
                <w:color w:val="FFFFFF" w:themeColor="background1"/>
              </w:rPr>
            </w:pPr>
          </w:p>
        </w:tc>
      </w:tr>
      <w:tr w:rsidR="00F5229E" w:rsidRPr="00E9398A" w14:paraId="5674740B" w14:textId="77777777" w:rsidTr="009A25CF">
        <w:trPr>
          <w:tblHeader/>
          <w:jc w:val="center"/>
        </w:trPr>
        <w:tc>
          <w:tcPr>
            <w:tcW w:w="1722" w:type="pct"/>
            <w:tcBorders>
              <w:top w:val="single" w:sz="4" w:space="0" w:color="BFBFBF"/>
              <w:left w:val="single" w:sz="4" w:space="0" w:color="BFBFBF"/>
              <w:bottom w:val="single" w:sz="4" w:space="0" w:color="BFBFBF"/>
              <w:right w:val="single" w:sz="4" w:space="0" w:color="BFBFBF"/>
            </w:tcBorders>
            <w:shd w:val="clear" w:color="auto" w:fill="004990"/>
            <w:vAlign w:val="center"/>
          </w:tcPr>
          <w:p w14:paraId="3670B52D" w14:textId="77777777" w:rsidR="00F5229E" w:rsidRPr="00E9398A" w:rsidRDefault="00F5229E" w:rsidP="009A25CF">
            <w:pPr>
              <w:spacing w:after="0" w:line="360" w:lineRule="auto"/>
              <w:rPr>
                <w:rFonts w:ascii="Arial" w:hAnsi="Arial" w:cs="Arial"/>
                <w:b/>
                <w:bCs/>
                <w:color w:val="FFFFFF" w:themeColor="background1"/>
              </w:rPr>
            </w:pPr>
            <w:r w:rsidRPr="00E9398A">
              <w:rPr>
                <w:rFonts w:ascii="Arial" w:hAnsi="Arial" w:cs="Arial"/>
                <w:b/>
                <w:color w:val="FFFFFF" w:themeColor="background1"/>
              </w:rPr>
              <w:t>Cargo/Função</w:t>
            </w:r>
          </w:p>
        </w:tc>
        <w:tc>
          <w:tcPr>
            <w:tcW w:w="3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E34901" w14:textId="77777777" w:rsidR="00F5229E" w:rsidRPr="00E9398A" w:rsidRDefault="00F5229E" w:rsidP="009A25CF">
            <w:pPr>
              <w:tabs>
                <w:tab w:val="left" w:pos="0"/>
              </w:tabs>
              <w:spacing w:after="0" w:line="360" w:lineRule="auto"/>
              <w:ind w:left="380"/>
              <w:rPr>
                <w:rFonts w:ascii="Arial" w:hAnsi="Arial" w:cs="Arial"/>
                <w:b/>
                <w:color w:val="FFFFFF" w:themeColor="background1"/>
              </w:rPr>
            </w:pPr>
            <w:r w:rsidRPr="00E9398A">
              <w:rPr>
                <w:rFonts w:ascii="Arial" w:hAnsi="Arial" w:cs="Arial"/>
              </w:rPr>
              <w:t>Gerente</w:t>
            </w:r>
          </w:p>
        </w:tc>
      </w:tr>
      <w:tr w:rsidR="00F5229E" w:rsidRPr="00E9398A" w14:paraId="551CB72E" w14:textId="77777777" w:rsidTr="009A25CF">
        <w:trPr>
          <w:tblHeader/>
          <w:jc w:val="center"/>
        </w:trPr>
        <w:tc>
          <w:tcPr>
            <w:tcW w:w="1722" w:type="pct"/>
            <w:tcBorders>
              <w:top w:val="single" w:sz="4" w:space="0" w:color="BFBFBF"/>
              <w:left w:val="single" w:sz="4" w:space="0" w:color="BFBFBF"/>
              <w:bottom w:val="single" w:sz="4" w:space="0" w:color="BFBFBF"/>
              <w:right w:val="single" w:sz="4" w:space="0" w:color="BFBFBF"/>
            </w:tcBorders>
            <w:shd w:val="clear" w:color="auto" w:fill="004990"/>
            <w:vAlign w:val="center"/>
          </w:tcPr>
          <w:p w14:paraId="4C94AB2D" w14:textId="77777777" w:rsidR="00F5229E" w:rsidRPr="00E9398A" w:rsidRDefault="00F5229E" w:rsidP="009A25CF">
            <w:pPr>
              <w:spacing w:after="0" w:line="360" w:lineRule="auto"/>
              <w:rPr>
                <w:rFonts w:ascii="Arial" w:hAnsi="Arial" w:cs="Arial"/>
                <w:b/>
                <w:bCs/>
                <w:color w:val="FFFFFF" w:themeColor="background1"/>
              </w:rPr>
            </w:pPr>
            <w:r w:rsidRPr="00E9398A">
              <w:rPr>
                <w:rFonts w:ascii="Arial" w:hAnsi="Arial" w:cs="Arial"/>
                <w:b/>
                <w:color w:val="FFFFFF" w:themeColor="background1"/>
              </w:rPr>
              <w:t>Formação</w:t>
            </w:r>
          </w:p>
        </w:tc>
        <w:tc>
          <w:tcPr>
            <w:tcW w:w="3278" w:type="pct"/>
            <w:tcBorders>
              <w:top w:val="single" w:sz="4" w:space="0" w:color="BFBFBF"/>
              <w:left w:val="single" w:sz="4" w:space="0" w:color="BFBFBF"/>
              <w:right w:val="single" w:sz="4" w:space="0" w:color="BFBFBF"/>
            </w:tcBorders>
            <w:shd w:val="clear" w:color="auto" w:fill="auto"/>
            <w:vAlign w:val="center"/>
          </w:tcPr>
          <w:p w14:paraId="7E77CDBD" w14:textId="77777777" w:rsidR="00F5229E" w:rsidRPr="00E9398A" w:rsidRDefault="00F5229E" w:rsidP="009A25CF">
            <w:pPr>
              <w:tabs>
                <w:tab w:val="left" w:pos="0"/>
              </w:tabs>
              <w:spacing w:after="0" w:line="360" w:lineRule="auto"/>
              <w:ind w:left="380"/>
              <w:rPr>
                <w:rFonts w:ascii="Arial" w:hAnsi="Arial" w:cs="Arial"/>
                <w:b/>
                <w:color w:val="FFFFFF" w:themeColor="background1"/>
              </w:rPr>
            </w:pPr>
          </w:p>
        </w:tc>
      </w:tr>
    </w:tbl>
    <w:p w14:paraId="49AC52BA" w14:textId="77777777" w:rsidR="00F5229E" w:rsidRPr="00E9398A" w:rsidRDefault="00F5229E" w:rsidP="00F5229E">
      <w:pPr>
        <w:spacing w:after="0" w:line="360" w:lineRule="auto"/>
        <w:rPr>
          <w:rFonts w:ascii="Arial" w:hAnsi="Arial" w:cs="Arial"/>
        </w:rPr>
      </w:pPr>
    </w:p>
    <w:p w14:paraId="72EE7C70" w14:textId="77777777" w:rsidR="00F5229E" w:rsidRPr="00E9398A" w:rsidRDefault="00F5229E" w:rsidP="00F5229E">
      <w:pPr>
        <w:spacing w:after="0" w:line="360" w:lineRule="auto"/>
        <w:rPr>
          <w:rFonts w:ascii="Arial" w:hAnsi="Arial" w:cs="Arial"/>
        </w:rPr>
      </w:pPr>
    </w:p>
    <w:tbl>
      <w:tblPr>
        <w:tblW w:w="4991"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5"/>
        <w:gridCol w:w="5929"/>
      </w:tblGrid>
      <w:tr w:rsidR="00F5229E" w:rsidRPr="00E9398A" w14:paraId="745491A9" w14:textId="77777777" w:rsidTr="009A25CF">
        <w:trPr>
          <w:tblHeader/>
          <w:jc w:val="center"/>
        </w:trPr>
        <w:tc>
          <w:tcPr>
            <w:tcW w:w="1722" w:type="pct"/>
            <w:tcBorders>
              <w:top w:val="single" w:sz="4" w:space="0" w:color="BFBFBF"/>
              <w:left w:val="single" w:sz="4" w:space="0" w:color="BFBFBF"/>
              <w:bottom w:val="single" w:sz="4" w:space="0" w:color="BFBFBF"/>
              <w:right w:val="single" w:sz="4" w:space="0" w:color="BFBFBF"/>
            </w:tcBorders>
            <w:shd w:val="clear" w:color="auto" w:fill="004990"/>
            <w:vAlign w:val="center"/>
            <w:hideMark/>
          </w:tcPr>
          <w:p w14:paraId="4228D0D8" w14:textId="77777777" w:rsidR="00F5229E" w:rsidRPr="00E9398A" w:rsidRDefault="00F5229E" w:rsidP="009A25CF">
            <w:pPr>
              <w:spacing w:after="0" w:line="360" w:lineRule="auto"/>
              <w:rPr>
                <w:rFonts w:ascii="Arial" w:hAnsi="Arial" w:cs="Arial"/>
                <w:b/>
                <w:color w:val="FFFFFF" w:themeColor="background1"/>
              </w:rPr>
            </w:pPr>
            <w:r w:rsidRPr="00E9398A">
              <w:rPr>
                <w:rFonts w:ascii="Arial" w:hAnsi="Arial" w:cs="Arial"/>
                <w:b/>
                <w:bCs/>
                <w:color w:val="FFFFFF" w:themeColor="background1"/>
              </w:rPr>
              <w:t>Descrição</w:t>
            </w:r>
          </w:p>
        </w:tc>
        <w:tc>
          <w:tcPr>
            <w:tcW w:w="3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E0C78F" w14:textId="77777777" w:rsidR="00F5229E" w:rsidRPr="00E9398A" w:rsidRDefault="00F5229E" w:rsidP="009A25CF">
            <w:pPr>
              <w:tabs>
                <w:tab w:val="left" w:pos="0"/>
              </w:tabs>
              <w:spacing w:after="0" w:line="360" w:lineRule="auto"/>
              <w:ind w:left="380"/>
              <w:rPr>
                <w:rFonts w:ascii="Arial" w:hAnsi="Arial" w:cs="Arial"/>
                <w:b/>
                <w:bCs/>
                <w:color w:val="FFFFFF" w:themeColor="background1"/>
              </w:rPr>
            </w:pPr>
          </w:p>
        </w:tc>
      </w:tr>
      <w:tr w:rsidR="00F5229E" w:rsidRPr="00E9398A" w14:paraId="718A1672" w14:textId="77777777" w:rsidTr="009A25CF">
        <w:trPr>
          <w:tblHeader/>
          <w:jc w:val="center"/>
        </w:trPr>
        <w:tc>
          <w:tcPr>
            <w:tcW w:w="1722" w:type="pct"/>
            <w:tcBorders>
              <w:top w:val="single" w:sz="4" w:space="0" w:color="BFBFBF"/>
              <w:left w:val="single" w:sz="4" w:space="0" w:color="BFBFBF"/>
              <w:bottom w:val="single" w:sz="4" w:space="0" w:color="BFBFBF"/>
              <w:right w:val="single" w:sz="4" w:space="0" w:color="BFBFBF"/>
            </w:tcBorders>
            <w:shd w:val="clear" w:color="auto" w:fill="004990"/>
            <w:vAlign w:val="center"/>
          </w:tcPr>
          <w:p w14:paraId="6B6502FE" w14:textId="77777777" w:rsidR="00F5229E" w:rsidRPr="00E9398A" w:rsidRDefault="00F5229E" w:rsidP="009A25CF">
            <w:pPr>
              <w:spacing w:after="0" w:line="360" w:lineRule="auto"/>
              <w:rPr>
                <w:rFonts w:ascii="Arial" w:hAnsi="Arial" w:cs="Arial"/>
                <w:b/>
                <w:bCs/>
                <w:color w:val="FFFFFF" w:themeColor="background1"/>
              </w:rPr>
            </w:pPr>
            <w:r w:rsidRPr="00E9398A">
              <w:rPr>
                <w:rFonts w:ascii="Arial" w:hAnsi="Arial" w:cs="Arial"/>
                <w:b/>
                <w:color w:val="FFFFFF" w:themeColor="background1"/>
              </w:rPr>
              <w:t>Cargo/Função</w:t>
            </w:r>
          </w:p>
        </w:tc>
        <w:tc>
          <w:tcPr>
            <w:tcW w:w="3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D30BB31" w14:textId="77777777" w:rsidR="00F5229E" w:rsidRPr="00E9398A" w:rsidRDefault="00F5229E" w:rsidP="009A25CF">
            <w:pPr>
              <w:tabs>
                <w:tab w:val="left" w:pos="0"/>
              </w:tabs>
              <w:spacing w:after="0" w:line="360" w:lineRule="auto"/>
              <w:ind w:left="380"/>
              <w:rPr>
                <w:rFonts w:ascii="Arial" w:hAnsi="Arial" w:cs="Arial"/>
                <w:b/>
                <w:color w:val="FFFFFF" w:themeColor="background1"/>
              </w:rPr>
            </w:pPr>
            <w:r w:rsidRPr="00E9398A">
              <w:rPr>
                <w:rFonts w:ascii="Arial" w:hAnsi="Arial" w:cs="Arial"/>
              </w:rPr>
              <w:t>Coordenadora Pedagógica</w:t>
            </w:r>
          </w:p>
        </w:tc>
      </w:tr>
      <w:tr w:rsidR="00F5229E" w:rsidRPr="00E9398A" w14:paraId="4E0722F8" w14:textId="77777777" w:rsidTr="009A25CF">
        <w:trPr>
          <w:tblHeader/>
          <w:jc w:val="center"/>
        </w:trPr>
        <w:tc>
          <w:tcPr>
            <w:tcW w:w="1722" w:type="pct"/>
            <w:tcBorders>
              <w:top w:val="single" w:sz="4" w:space="0" w:color="BFBFBF"/>
              <w:left w:val="single" w:sz="4" w:space="0" w:color="BFBFBF"/>
              <w:bottom w:val="single" w:sz="4" w:space="0" w:color="BFBFBF"/>
              <w:right w:val="single" w:sz="4" w:space="0" w:color="BFBFBF"/>
            </w:tcBorders>
            <w:shd w:val="clear" w:color="auto" w:fill="004990"/>
            <w:vAlign w:val="center"/>
          </w:tcPr>
          <w:p w14:paraId="598C16D6" w14:textId="77777777" w:rsidR="00F5229E" w:rsidRPr="00E9398A" w:rsidRDefault="00F5229E" w:rsidP="009A25CF">
            <w:pPr>
              <w:spacing w:after="0" w:line="360" w:lineRule="auto"/>
              <w:rPr>
                <w:rFonts w:ascii="Arial" w:hAnsi="Arial" w:cs="Arial"/>
                <w:b/>
                <w:bCs/>
                <w:color w:val="FFFFFF" w:themeColor="background1"/>
              </w:rPr>
            </w:pPr>
            <w:r w:rsidRPr="00E9398A">
              <w:rPr>
                <w:rFonts w:ascii="Arial" w:hAnsi="Arial" w:cs="Arial"/>
                <w:b/>
                <w:color w:val="FFFFFF" w:themeColor="background1"/>
              </w:rPr>
              <w:t>Formação</w:t>
            </w:r>
          </w:p>
        </w:tc>
        <w:tc>
          <w:tcPr>
            <w:tcW w:w="3278" w:type="pct"/>
            <w:tcBorders>
              <w:top w:val="single" w:sz="4" w:space="0" w:color="BFBFBF"/>
              <w:left w:val="single" w:sz="4" w:space="0" w:color="BFBFBF"/>
              <w:right w:val="single" w:sz="4" w:space="0" w:color="BFBFBF"/>
            </w:tcBorders>
            <w:shd w:val="clear" w:color="auto" w:fill="auto"/>
            <w:vAlign w:val="center"/>
          </w:tcPr>
          <w:p w14:paraId="6E5500A8" w14:textId="77777777" w:rsidR="00F5229E" w:rsidRPr="00E9398A" w:rsidRDefault="00F5229E" w:rsidP="009A25CF">
            <w:pPr>
              <w:tabs>
                <w:tab w:val="left" w:pos="0"/>
              </w:tabs>
              <w:spacing w:after="0" w:line="360" w:lineRule="auto"/>
              <w:ind w:left="380"/>
              <w:rPr>
                <w:rFonts w:ascii="Arial" w:hAnsi="Arial" w:cs="Arial"/>
                <w:b/>
                <w:color w:val="FFFFFF" w:themeColor="background1"/>
              </w:rPr>
            </w:pPr>
          </w:p>
        </w:tc>
      </w:tr>
    </w:tbl>
    <w:p w14:paraId="02D55A57" w14:textId="77777777" w:rsidR="00F5229E" w:rsidRPr="00E9398A" w:rsidRDefault="00F5229E" w:rsidP="00F5229E">
      <w:pPr>
        <w:spacing w:after="0" w:line="360" w:lineRule="auto"/>
        <w:rPr>
          <w:rFonts w:ascii="Arial" w:hAnsi="Arial" w:cs="Arial"/>
        </w:rPr>
      </w:pPr>
    </w:p>
    <w:p w14:paraId="4DF771B4" w14:textId="77777777" w:rsidR="00F5229E" w:rsidRPr="00E9398A" w:rsidRDefault="00F5229E" w:rsidP="00F5229E">
      <w:pPr>
        <w:spacing w:after="0" w:line="360" w:lineRule="auto"/>
        <w:rPr>
          <w:rFonts w:ascii="Arial" w:hAnsi="Arial" w:cs="Arial"/>
        </w:rPr>
      </w:pPr>
    </w:p>
    <w:tbl>
      <w:tblPr>
        <w:tblW w:w="4991"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5"/>
        <w:gridCol w:w="5929"/>
      </w:tblGrid>
      <w:tr w:rsidR="00F5229E" w:rsidRPr="00E9398A" w14:paraId="2BFB3E68" w14:textId="77777777" w:rsidTr="009A25CF">
        <w:trPr>
          <w:tblHeader/>
          <w:jc w:val="center"/>
        </w:trPr>
        <w:tc>
          <w:tcPr>
            <w:tcW w:w="1722" w:type="pct"/>
            <w:tcBorders>
              <w:top w:val="single" w:sz="4" w:space="0" w:color="BFBFBF"/>
              <w:left w:val="single" w:sz="4" w:space="0" w:color="BFBFBF"/>
              <w:bottom w:val="single" w:sz="4" w:space="0" w:color="BFBFBF"/>
              <w:right w:val="single" w:sz="4" w:space="0" w:color="BFBFBF"/>
            </w:tcBorders>
            <w:shd w:val="clear" w:color="auto" w:fill="004990"/>
            <w:vAlign w:val="center"/>
            <w:hideMark/>
          </w:tcPr>
          <w:p w14:paraId="28D1E5C7" w14:textId="77777777" w:rsidR="00F5229E" w:rsidRPr="00E9398A" w:rsidRDefault="00F5229E" w:rsidP="009A25CF">
            <w:pPr>
              <w:spacing w:after="0" w:line="360" w:lineRule="auto"/>
              <w:rPr>
                <w:rFonts w:ascii="Arial" w:hAnsi="Arial" w:cs="Arial"/>
                <w:b/>
                <w:color w:val="FFFFFF" w:themeColor="background1"/>
              </w:rPr>
            </w:pPr>
            <w:r w:rsidRPr="00E9398A">
              <w:rPr>
                <w:rFonts w:ascii="Arial" w:hAnsi="Arial" w:cs="Arial"/>
                <w:b/>
                <w:bCs/>
                <w:color w:val="FFFFFF" w:themeColor="background1"/>
              </w:rPr>
              <w:t>Descrição</w:t>
            </w:r>
          </w:p>
        </w:tc>
        <w:tc>
          <w:tcPr>
            <w:tcW w:w="3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768D68B" w14:textId="77777777" w:rsidR="00F5229E" w:rsidRPr="00E9398A" w:rsidRDefault="00F5229E" w:rsidP="009A25CF">
            <w:pPr>
              <w:tabs>
                <w:tab w:val="left" w:pos="0"/>
              </w:tabs>
              <w:spacing w:after="0" w:line="360" w:lineRule="auto"/>
              <w:ind w:left="380"/>
              <w:rPr>
                <w:rFonts w:ascii="Arial" w:hAnsi="Arial" w:cs="Arial"/>
                <w:b/>
                <w:bCs/>
                <w:color w:val="FFFFFF" w:themeColor="background1"/>
              </w:rPr>
            </w:pPr>
            <w:r w:rsidRPr="00E9398A">
              <w:rPr>
                <w:rFonts w:ascii="Arial" w:hAnsi="Arial" w:cs="Arial"/>
                <w:b/>
                <w:color w:val="FFFFFF" w:themeColor="background1"/>
              </w:rPr>
              <w:t>Observação</w:t>
            </w:r>
          </w:p>
        </w:tc>
      </w:tr>
      <w:tr w:rsidR="00F5229E" w:rsidRPr="00E9398A" w14:paraId="0BDF7CFD" w14:textId="77777777" w:rsidTr="009A25CF">
        <w:trPr>
          <w:tblHeader/>
          <w:jc w:val="center"/>
        </w:trPr>
        <w:tc>
          <w:tcPr>
            <w:tcW w:w="1722" w:type="pct"/>
            <w:tcBorders>
              <w:top w:val="single" w:sz="4" w:space="0" w:color="BFBFBF"/>
              <w:left w:val="single" w:sz="4" w:space="0" w:color="BFBFBF"/>
              <w:bottom w:val="single" w:sz="4" w:space="0" w:color="BFBFBF"/>
              <w:right w:val="single" w:sz="4" w:space="0" w:color="BFBFBF"/>
            </w:tcBorders>
            <w:shd w:val="clear" w:color="auto" w:fill="004990"/>
            <w:vAlign w:val="center"/>
          </w:tcPr>
          <w:p w14:paraId="6095E030" w14:textId="77777777" w:rsidR="00F5229E" w:rsidRPr="00E9398A" w:rsidRDefault="00F5229E" w:rsidP="009A25CF">
            <w:pPr>
              <w:spacing w:after="0" w:line="360" w:lineRule="auto"/>
              <w:rPr>
                <w:rFonts w:ascii="Arial" w:hAnsi="Arial" w:cs="Arial"/>
                <w:b/>
                <w:bCs/>
                <w:color w:val="FFFFFF" w:themeColor="background1"/>
              </w:rPr>
            </w:pPr>
            <w:r w:rsidRPr="00E9398A">
              <w:rPr>
                <w:rFonts w:ascii="Arial" w:hAnsi="Arial" w:cs="Arial"/>
                <w:b/>
                <w:color w:val="FFFFFF" w:themeColor="background1"/>
              </w:rPr>
              <w:t>Cargo/Função</w:t>
            </w:r>
          </w:p>
        </w:tc>
        <w:tc>
          <w:tcPr>
            <w:tcW w:w="32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C68B6B" w14:textId="77777777" w:rsidR="00F5229E" w:rsidRPr="00E9398A" w:rsidRDefault="00F5229E" w:rsidP="009A25CF">
            <w:pPr>
              <w:tabs>
                <w:tab w:val="left" w:pos="0"/>
              </w:tabs>
              <w:spacing w:after="0" w:line="360" w:lineRule="auto"/>
              <w:ind w:left="380"/>
              <w:rPr>
                <w:rFonts w:ascii="Arial" w:hAnsi="Arial" w:cs="Arial"/>
                <w:b/>
                <w:color w:val="FFFFFF" w:themeColor="background1"/>
              </w:rPr>
            </w:pPr>
            <w:r w:rsidRPr="00E9398A">
              <w:rPr>
                <w:rFonts w:ascii="Arial" w:hAnsi="Arial" w:cs="Arial"/>
              </w:rPr>
              <w:t>Secretária Escolar</w:t>
            </w:r>
          </w:p>
        </w:tc>
      </w:tr>
      <w:tr w:rsidR="00F5229E" w:rsidRPr="00E9398A" w14:paraId="45AAC7DA" w14:textId="77777777" w:rsidTr="009A25CF">
        <w:trPr>
          <w:tblHeader/>
          <w:jc w:val="center"/>
        </w:trPr>
        <w:tc>
          <w:tcPr>
            <w:tcW w:w="1722" w:type="pct"/>
            <w:tcBorders>
              <w:top w:val="single" w:sz="4" w:space="0" w:color="BFBFBF"/>
              <w:left w:val="single" w:sz="4" w:space="0" w:color="BFBFBF"/>
              <w:bottom w:val="single" w:sz="4" w:space="0" w:color="BFBFBF"/>
              <w:right w:val="single" w:sz="4" w:space="0" w:color="BFBFBF"/>
            </w:tcBorders>
            <w:shd w:val="clear" w:color="auto" w:fill="004990"/>
            <w:vAlign w:val="center"/>
          </w:tcPr>
          <w:p w14:paraId="17CAA5CB" w14:textId="77777777" w:rsidR="00F5229E" w:rsidRPr="00E9398A" w:rsidRDefault="00F5229E" w:rsidP="009A25CF">
            <w:pPr>
              <w:spacing w:after="0" w:line="360" w:lineRule="auto"/>
              <w:rPr>
                <w:rFonts w:ascii="Arial" w:hAnsi="Arial" w:cs="Arial"/>
                <w:b/>
                <w:bCs/>
                <w:color w:val="FFFFFF" w:themeColor="background1"/>
              </w:rPr>
            </w:pPr>
            <w:r w:rsidRPr="00E9398A">
              <w:rPr>
                <w:rFonts w:ascii="Arial" w:hAnsi="Arial" w:cs="Arial"/>
                <w:b/>
                <w:color w:val="FFFFFF" w:themeColor="background1"/>
              </w:rPr>
              <w:t>Formação</w:t>
            </w:r>
          </w:p>
        </w:tc>
        <w:tc>
          <w:tcPr>
            <w:tcW w:w="3278" w:type="pct"/>
            <w:tcBorders>
              <w:top w:val="single" w:sz="4" w:space="0" w:color="BFBFBF"/>
              <w:left w:val="single" w:sz="4" w:space="0" w:color="BFBFBF"/>
              <w:right w:val="single" w:sz="4" w:space="0" w:color="BFBFBF"/>
            </w:tcBorders>
            <w:shd w:val="clear" w:color="auto" w:fill="auto"/>
            <w:vAlign w:val="center"/>
          </w:tcPr>
          <w:p w14:paraId="544712D8" w14:textId="77777777" w:rsidR="00F5229E" w:rsidRPr="00E9398A" w:rsidRDefault="00F5229E" w:rsidP="009A25CF">
            <w:pPr>
              <w:tabs>
                <w:tab w:val="left" w:pos="0"/>
              </w:tabs>
              <w:spacing w:after="0" w:line="360" w:lineRule="auto"/>
              <w:ind w:left="380"/>
              <w:rPr>
                <w:rFonts w:ascii="Arial" w:hAnsi="Arial" w:cs="Arial"/>
                <w:b/>
                <w:color w:val="FFFFFF" w:themeColor="background1"/>
              </w:rPr>
            </w:pPr>
          </w:p>
        </w:tc>
      </w:tr>
    </w:tbl>
    <w:p w14:paraId="43C1D8CD" w14:textId="77777777" w:rsidR="00F5229E" w:rsidRPr="00E9398A" w:rsidRDefault="00F5229E" w:rsidP="00F5229E">
      <w:pPr>
        <w:spacing w:after="0" w:line="360" w:lineRule="auto"/>
        <w:rPr>
          <w:rFonts w:ascii="Arial" w:hAnsi="Arial" w:cs="Arial"/>
        </w:rPr>
      </w:pPr>
    </w:p>
    <w:p w14:paraId="0659648C" w14:textId="77777777" w:rsidR="003504F3" w:rsidRPr="00E9398A" w:rsidRDefault="003504F3" w:rsidP="00F5229E">
      <w:pPr>
        <w:spacing w:after="0" w:line="360" w:lineRule="auto"/>
        <w:rPr>
          <w:rFonts w:ascii="Arial" w:hAnsi="Arial" w:cs="Arial"/>
        </w:rPr>
      </w:pPr>
      <w:bookmarkStart w:id="1283" w:name="_Toc360460906"/>
    </w:p>
    <w:p w14:paraId="78C8FBA5" w14:textId="77777777" w:rsidR="00F5229E" w:rsidRPr="00E9398A" w:rsidRDefault="00F5229E" w:rsidP="00F5229E">
      <w:pPr>
        <w:pStyle w:val="Ttulo1"/>
      </w:pPr>
      <w:bookmarkStart w:id="1284" w:name="_Toc114584804"/>
      <w:r w:rsidRPr="00E9398A">
        <w:t>CORPO DOCENTE</w:t>
      </w:r>
      <w:bookmarkEnd w:id="1284"/>
      <w:r w:rsidRPr="00E9398A">
        <w:t xml:space="preserve"> </w:t>
      </w:r>
      <w:bookmarkEnd w:id="1283"/>
    </w:p>
    <w:p w14:paraId="516AF2F5" w14:textId="77777777" w:rsidR="00F5229E" w:rsidRPr="00E9398A" w:rsidRDefault="00F5229E" w:rsidP="00F5229E">
      <w:pPr>
        <w:shd w:val="clear" w:color="auto" w:fill="FFFFFF"/>
        <w:spacing w:after="0" w:line="360" w:lineRule="auto"/>
        <w:ind w:firstLine="709"/>
        <w:jc w:val="both"/>
        <w:rPr>
          <w:rFonts w:ascii="Arial" w:eastAsia="Times New Roman" w:hAnsi="Arial" w:cs="Arial"/>
          <w:spacing w:val="-5"/>
          <w:shd w:val="clear" w:color="auto" w:fill="FFFFFF"/>
          <w:lang w:eastAsia="ar-SA"/>
        </w:rPr>
      </w:pPr>
    </w:p>
    <w:p w14:paraId="0EF79153"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 quadro de docentes para o curso é composto por profissionais que contenham formação e experiência condizentes com as unidades curriculares que compõem a organização curricular do curso.</w:t>
      </w:r>
    </w:p>
    <w:p w14:paraId="4A8EDB58" w14:textId="77777777" w:rsidR="00F5229E" w:rsidRPr="00E9398A" w:rsidRDefault="00F5229E" w:rsidP="00F5229E">
      <w:pPr>
        <w:spacing w:after="0" w:line="360" w:lineRule="auto"/>
        <w:jc w:val="both"/>
        <w:rPr>
          <w:rFonts w:ascii="Arial" w:eastAsia="Times New Roman" w:hAnsi="Arial" w:cs="Arial"/>
        </w:rPr>
      </w:pPr>
    </w:p>
    <w:p w14:paraId="65818FAA"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 quadro de docentes apresentado refere-se ao atendimento da demanda inicial deste curso, caso ocorra alteração, considerando a organização de turma, deve ser informado e encaminhado para Gerência de Educação do DR MS o quadro alterado.</w:t>
      </w:r>
    </w:p>
    <w:p w14:paraId="36715EA6" w14:textId="77777777" w:rsidR="00F5229E" w:rsidRPr="00E9398A" w:rsidRDefault="00F5229E" w:rsidP="00F5229E">
      <w:pPr>
        <w:spacing w:after="0" w:line="360" w:lineRule="auto"/>
        <w:jc w:val="both"/>
        <w:rPr>
          <w:rFonts w:ascii="Arial" w:eastAsia="Times New Roman" w:hAnsi="Arial" w:cs="Arial"/>
        </w:rPr>
      </w:pPr>
    </w:p>
    <w:tbl>
      <w:tblPr>
        <w:tblStyle w:val="Tabelacomgrade"/>
        <w:tblW w:w="9067" w:type="dxa"/>
        <w:tblLook w:val="04A0" w:firstRow="1" w:lastRow="0" w:firstColumn="1" w:lastColumn="0" w:noHBand="0" w:noVBand="1"/>
      </w:tblPr>
      <w:tblGrid>
        <w:gridCol w:w="5665"/>
        <w:gridCol w:w="3402"/>
      </w:tblGrid>
      <w:tr w:rsidR="00F5229E" w:rsidRPr="00E9398A" w14:paraId="6456B5AD" w14:textId="77777777" w:rsidTr="009A25CF">
        <w:trPr>
          <w:trHeight w:val="300"/>
        </w:trPr>
        <w:tc>
          <w:tcPr>
            <w:tcW w:w="5665" w:type="dxa"/>
            <w:shd w:val="clear" w:color="auto" w:fill="5B9BD5" w:themeFill="accent1"/>
            <w:noWrap/>
            <w:hideMark/>
          </w:tcPr>
          <w:p w14:paraId="3648E3BE" w14:textId="77777777" w:rsidR="00F5229E" w:rsidRPr="00E9398A" w:rsidRDefault="00F5229E" w:rsidP="009A25CF">
            <w:pPr>
              <w:spacing w:line="360" w:lineRule="auto"/>
              <w:jc w:val="center"/>
              <w:rPr>
                <w:rFonts w:ascii="Arial" w:hAnsi="Arial" w:cs="Arial"/>
                <w:b/>
                <w:bCs/>
                <w:color w:val="FFFFFF" w:themeColor="background1"/>
                <w:sz w:val="22"/>
                <w:szCs w:val="22"/>
              </w:rPr>
            </w:pPr>
            <w:r w:rsidRPr="00E9398A">
              <w:rPr>
                <w:rFonts w:ascii="Arial" w:hAnsi="Arial" w:cs="Arial"/>
                <w:b/>
                <w:bCs/>
                <w:color w:val="FFFFFF" w:themeColor="background1"/>
                <w:sz w:val="22"/>
                <w:szCs w:val="22"/>
              </w:rPr>
              <w:t>Docentes/Instrutor</w:t>
            </w:r>
          </w:p>
        </w:tc>
        <w:tc>
          <w:tcPr>
            <w:tcW w:w="3402" w:type="dxa"/>
            <w:shd w:val="clear" w:color="auto" w:fill="5B9BD5" w:themeFill="accent1"/>
            <w:noWrap/>
            <w:hideMark/>
          </w:tcPr>
          <w:p w14:paraId="2555B6E8" w14:textId="77777777" w:rsidR="00F5229E" w:rsidRPr="00E9398A" w:rsidRDefault="00F5229E" w:rsidP="009A25CF">
            <w:pPr>
              <w:spacing w:line="360" w:lineRule="auto"/>
              <w:jc w:val="center"/>
              <w:rPr>
                <w:rFonts w:ascii="Arial" w:hAnsi="Arial" w:cs="Arial"/>
                <w:b/>
                <w:bCs/>
                <w:color w:val="FFFFFF" w:themeColor="background1"/>
                <w:sz w:val="22"/>
                <w:szCs w:val="22"/>
              </w:rPr>
            </w:pPr>
            <w:r w:rsidRPr="00E9398A">
              <w:rPr>
                <w:rFonts w:ascii="Arial" w:hAnsi="Arial" w:cs="Arial"/>
                <w:b/>
                <w:bCs/>
                <w:color w:val="FFFFFF" w:themeColor="background1"/>
                <w:sz w:val="22"/>
                <w:szCs w:val="22"/>
              </w:rPr>
              <w:t>Formação</w:t>
            </w:r>
          </w:p>
        </w:tc>
      </w:tr>
      <w:tr w:rsidR="00F5229E" w:rsidRPr="00E9398A" w14:paraId="74C12ED7" w14:textId="77777777" w:rsidTr="009A25CF">
        <w:trPr>
          <w:trHeight w:val="300"/>
        </w:trPr>
        <w:tc>
          <w:tcPr>
            <w:tcW w:w="5665" w:type="dxa"/>
            <w:noWrap/>
          </w:tcPr>
          <w:p w14:paraId="6D848E0E" w14:textId="77777777" w:rsidR="00F5229E" w:rsidRPr="00E9398A" w:rsidRDefault="00F5229E" w:rsidP="009A25CF">
            <w:pPr>
              <w:spacing w:line="360" w:lineRule="auto"/>
              <w:jc w:val="both"/>
              <w:rPr>
                <w:rFonts w:ascii="Arial" w:hAnsi="Arial" w:cs="Arial"/>
                <w:sz w:val="22"/>
                <w:szCs w:val="22"/>
              </w:rPr>
            </w:pPr>
          </w:p>
        </w:tc>
        <w:tc>
          <w:tcPr>
            <w:tcW w:w="3402" w:type="dxa"/>
            <w:noWrap/>
          </w:tcPr>
          <w:p w14:paraId="114A919F" w14:textId="77777777" w:rsidR="00F5229E" w:rsidRPr="00E9398A" w:rsidRDefault="00F5229E" w:rsidP="009A25CF">
            <w:pPr>
              <w:spacing w:line="360" w:lineRule="auto"/>
              <w:jc w:val="both"/>
              <w:rPr>
                <w:rFonts w:ascii="Arial" w:hAnsi="Arial" w:cs="Arial"/>
                <w:sz w:val="22"/>
                <w:szCs w:val="22"/>
              </w:rPr>
            </w:pPr>
          </w:p>
        </w:tc>
      </w:tr>
      <w:tr w:rsidR="00F5229E" w:rsidRPr="00E9398A" w14:paraId="0B9919F0" w14:textId="77777777" w:rsidTr="009A25CF">
        <w:trPr>
          <w:trHeight w:val="300"/>
        </w:trPr>
        <w:tc>
          <w:tcPr>
            <w:tcW w:w="5665" w:type="dxa"/>
            <w:noWrap/>
          </w:tcPr>
          <w:p w14:paraId="322EE325" w14:textId="77777777" w:rsidR="00F5229E" w:rsidRPr="00E9398A" w:rsidRDefault="00F5229E" w:rsidP="009A25CF">
            <w:pPr>
              <w:spacing w:line="360" w:lineRule="auto"/>
              <w:jc w:val="both"/>
              <w:rPr>
                <w:rFonts w:ascii="Arial" w:hAnsi="Arial" w:cs="Arial"/>
                <w:sz w:val="22"/>
                <w:szCs w:val="22"/>
              </w:rPr>
            </w:pPr>
          </w:p>
        </w:tc>
        <w:tc>
          <w:tcPr>
            <w:tcW w:w="3402" w:type="dxa"/>
            <w:noWrap/>
          </w:tcPr>
          <w:p w14:paraId="4BCCD1CA" w14:textId="77777777" w:rsidR="00F5229E" w:rsidRPr="00E9398A" w:rsidRDefault="00F5229E" w:rsidP="009A25CF">
            <w:pPr>
              <w:spacing w:line="360" w:lineRule="auto"/>
              <w:jc w:val="both"/>
              <w:rPr>
                <w:rFonts w:ascii="Arial" w:hAnsi="Arial" w:cs="Arial"/>
                <w:sz w:val="22"/>
                <w:szCs w:val="22"/>
              </w:rPr>
            </w:pPr>
          </w:p>
        </w:tc>
      </w:tr>
      <w:tr w:rsidR="00F5229E" w:rsidRPr="00E9398A" w14:paraId="3C3F55D2" w14:textId="77777777" w:rsidTr="009A25CF">
        <w:trPr>
          <w:trHeight w:val="300"/>
        </w:trPr>
        <w:tc>
          <w:tcPr>
            <w:tcW w:w="5665" w:type="dxa"/>
            <w:noWrap/>
          </w:tcPr>
          <w:p w14:paraId="0B84C0B7" w14:textId="77777777" w:rsidR="00F5229E" w:rsidRPr="00E9398A" w:rsidRDefault="00F5229E" w:rsidP="009A25CF">
            <w:pPr>
              <w:spacing w:line="360" w:lineRule="auto"/>
              <w:jc w:val="both"/>
              <w:rPr>
                <w:rFonts w:ascii="Arial" w:hAnsi="Arial" w:cs="Arial"/>
                <w:sz w:val="22"/>
                <w:szCs w:val="22"/>
              </w:rPr>
            </w:pPr>
          </w:p>
        </w:tc>
        <w:tc>
          <w:tcPr>
            <w:tcW w:w="3402" w:type="dxa"/>
            <w:noWrap/>
          </w:tcPr>
          <w:p w14:paraId="7EE1EC9E" w14:textId="77777777" w:rsidR="00F5229E" w:rsidRPr="00E9398A" w:rsidRDefault="00F5229E" w:rsidP="009A25CF">
            <w:pPr>
              <w:spacing w:line="360" w:lineRule="auto"/>
              <w:jc w:val="both"/>
              <w:rPr>
                <w:rFonts w:ascii="Arial" w:hAnsi="Arial" w:cs="Arial"/>
                <w:sz w:val="22"/>
                <w:szCs w:val="22"/>
              </w:rPr>
            </w:pPr>
          </w:p>
        </w:tc>
      </w:tr>
      <w:tr w:rsidR="00F5229E" w:rsidRPr="00E9398A" w14:paraId="576C4FF8" w14:textId="77777777" w:rsidTr="009A25CF">
        <w:trPr>
          <w:trHeight w:val="390"/>
        </w:trPr>
        <w:tc>
          <w:tcPr>
            <w:tcW w:w="5665" w:type="dxa"/>
            <w:noWrap/>
          </w:tcPr>
          <w:p w14:paraId="64CC2CD5" w14:textId="77777777" w:rsidR="00F5229E" w:rsidRPr="00E9398A" w:rsidRDefault="00F5229E" w:rsidP="009A25CF">
            <w:pPr>
              <w:spacing w:line="360" w:lineRule="auto"/>
              <w:jc w:val="both"/>
              <w:rPr>
                <w:rFonts w:ascii="Arial" w:hAnsi="Arial" w:cs="Arial"/>
                <w:b/>
                <w:bCs/>
                <w:sz w:val="22"/>
                <w:szCs w:val="22"/>
              </w:rPr>
            </w:pPr>
          </w:p>
        </w:tc>
        <w:tc>
          <w:tcPr>
            <w:tcW w:w="3402" w:type="dxa"/>
            <w:noWrap/>
          </w:tcPr>
          <w:p w14:paraId="07E0D587" w14:textId="77777777" w:rsidR="00F5229E" w:rsidRPr="00E9398A" w:rsidRDefault="00F5229E" w:rsidP="009A25CF">
            <w:pPr>
              <w:spacing w:line="360" w:lineRule="auto"/>
              <w:jc w:val="both"/>
              <w:rPr>
                <w:rFonts w:ascii="Arial" w:hAnsi="Arial" w:cs="Arial"/>
                <w:b/>
                <w:bCs/>
                <w:sz w:val="22"/>
                <w:szCs w:val="22"/>
              </w:rPr>
            </w:pPr>
          </w:p>
        </w:tc>
      </w:tr>
      <w:tr w:rsidR="00F5229E" w:rsidRPr="00E9398A" w14:paraId="03D3927E" w14:textId="77777777" w:rsidTr="009A25CF">
        <w:trPr>
          <w:trHeight w:val="570"/>
        </w:trPr>
        <w:tc>
          <w:tcPr>
            <w:tcW w:w="5665" w:type="dxa"/>
          </w:tcPr>
          <w:p w14:paraId="7144B236" w14:textId="77777777" w:rsidR="00F5229E" w:rsidRPr="00E9398A" w:rsidRDefault="00F5229E" w:rsidP="009A25CF">
            <w:pPr>
              <w:spacing w:line="360" w:lineRule="auto"/>
              <w:jc w:val="both"/>
              <w:rPr>
                <w:rFonts w:ascii="Arial" w:hAnsi="Arial" w:cs="Arial"/>
                <w:sz w:val="22"/>
                <w:szCs w:val="22"/>
              </w:rPr>
            </w:pPr>
          </w:p>
        </w:tc>
        <w:tc>
          <w:tcPr>
            <w:tcW w:w="3402" w:type="dxa"/>
            <w:noWrap/>
          </w:tcPr>
          <w:p w14:paraId="7375A8A4" w14:textId="77777777" w:rsidR="00F5229E" w:rsidRPr="00E9398A" w:rsidRDefault="00F5229E" w:rsidP="009A25CF">
            <w:pPr>
              <w:spacing w:line="360" w:lineRule="auto"/>
              <w:jc w:val="both"/>
              <w:rPr>
                <w:rFonts w:ascii="Arial" w:hAnsi="Arial" w:cs="Arial"/>
                <w:sz w:val="22"/>
                <w:szCs w:val="22"/>
              </w:rPr>
            </w:pPr>
          </w:p>
        </w:tc>
      </w:tr>
      <w:tr w:rsidR="00F5229E" w:rsidRPr="00E9398A" w14:paraId="562B1741" w14:textId="77777777" w:rsidTr="009A25CF">
        <w:trPr>
          <w:trHeight w:val="570"/>
        </w:trPr>
        <w:tc>
          <w:tcPr>
            <w:tcW w:w="5665" w:type="dxa"/>
          </w:tcPr>
          <w:p w14:paraId="66A7A970" w14:textId="77777777" w:rsidR="00F5229E" w:rsidRPr="00E9398A" w:rsidRDefault="00F5229E" w:rsidP="009A25CF">
            <w:pPr>
              <w:spacing w:line="360" w:lineRule="auto"/>
              <w:jc w:val="both"/>
              <w:rPr>
                <w:rFonts w:ascii="Arial" w:hAnsi="Arial" w:cs="Arial"/>
                <w:sz w:val="22"/>
                <w:szCs w:val="22"/>
              </w:rPr>
            </w:pPr>
          </w:p>
        </w:tc>
        <w:tc>
          <w:tcPr>
            <w:tcW w:w="3402" w:type="dxa"/>
            <w:noWrap/>
          </w:tcPr>
          <w:p w14:paraId="491C1A55" w14:textId="77777777" w:rsidR="00F5229E" w:rsidRPr="00E9398A" w:rsidRDefault="00F5229E" w:rsidP="009A25CF">
            <w:pPr>
              <w:spacing w:line="360" w:lineRule="auto"/>
              <w:jc w:val="both"/>
              <w:rPr>
                <w:rFonts w:ascii="Arial" w:hAnsi="Arial" w:cs="Arial"/>
                <w:sz w:val="22"/>
                <w:szCs w:val="22"/>
              </w:rPr>
            </w:pPr>
          </w:p>
        </w:tc>
      </w:tr>
    </w:tbl>
    <w:p w14:paraId="4E27F36D" w14:textId="77777777" w:rsidR="00F5229E" w:rsidRPr="00E9398A" w:rsidRDefault="00F5229E" w:rsidP="00F5229E">
      <w:pPr>
        <w:spacing w:after="0" w:line="360" w:lineRule="auto"/>
        <w:jc w:val="both"/>
        <w:rPr>
          <w:rFonts w:ascii="Arial" w:eastAsia="Times New Roman" w:hAnsi="Arial" w:cs="Arial"/>
        </w:rPr>
      </w:pPr>
    </w:p>
    <w:p w14:paraId="6DB27C21" w14:textId="77777777" w:rsidR="00F5229E" w:rsidRPr="00E9398A" w:rsidRDefault="00F5229E" w:rsidP="00F5229E">
      <w:pPr>
        <w:spacing w:after="0" w:line="360" w:lineRule="auto"/>
        <w:jc w:val="both"/>
        <w:rPr>
          <w:rFonts w:ascii="Arial" w:eastAsia="Times New Roman" w:hAnsi="Arial" w:cs="Arial"/>
        </w:rPr>
      </w:pPr>
      <w:r w:rsidRPr="00E9398A">
        <w:rPr>
          <w:rFonts w:ascii="Arial" w:eastAsia="Times New Roman" w:hAnsi="Arial" w:cs="Arial"/>
        </w:rPr>
        <w:t>O quadro de docentes poderá ser alterado quando da execução das turmas.</w:t>
      </w:r>
    </w:p>
    <w:p w14:paraId="32A6245E" w14:textId="518FA1D4" w:rsidR="00F5229E" w:rsidRDefault="00F5229E" w:rsidP="00F5229E">
      <w:pPr>
        <w:spacing w:after="0" w:line="360" w:lineRule="auto"/>
        <w:jc w:val="both"/>
        <w:rPr>
          <w:rFonts w:ascii="Arial" w:eastAsia="Times New Roman" w:hAnsi="Arial" w:cs="Arial"/>
        </w:rPr>
      </w:pPr>
    </w:p>
    <w:p w14:paraId="0E402B98" w14:textId="4ED51712" w:rsidR="003504F3" w:rsidRDefault="003504F3" w:rsidP="00F5229E">
      <w:pPr>
        <w:spacing w:after="0" w:line="360" w:lineRule="auto"/>
        <w:jc w:val="both"/>
        <w:rPr>
          <w:rFonts w:ascii="Arial" w:eastAsia="Times New Roman" w:hAnsi="Arial" w:cs="Arial"/>
        </w:rPr>
      </w:pPr>
    </w:p>
    <w:p w14:paraId="5FE2F7DC" w14:textId="214BA976" w:rsidR="003504F3" w:rsidRDefault="003504F3" w:rsidP="00F5229E">
      <w:pPr>
        <w:spacing w:after="0" w:line="360" w:lineRule="auto"/>
        <w:jc w:val="both"/>
        <w:rPr>
          <w:rFonts w:ascii="Arial" w:eastAsia="Times New Roman" w:hAnsi="Arial" w:cs="Arial"/>
        </w:rPr>
      </w:pPr>
    </w:p>
    <w:p w14:paraId="6EB0D4FA" w14:textId="10E7751B" w:rsidR="003504F3" w:rsidRDefault="003504F3" w:rsidP="00F5229E">
      <w:pPr>
        <w:spacing w:after="0" w:line="360" w:lineRule="auto"/>
        <w:jc w:val="both"/>
        <w:rPr>
          <w:rFonts w:ascii="Arial" w:eastAsia="Times New Roman" w:hAnsi="Arial" w:cs="Arial"/>
        </w:rPr>
      </w:pPr>
    </w:p>
    <w:p w14:paraId="1A845112" w14:textId="6126E538" w:rsidR="003504F3" w:rsidRDefault="003504F3" w:rsidP="00F5229E">
      <w:pPr>
        <w:spacing w:after="0" w:line="360" w:lineRule="auto"/>
        <w:jc w:val="both"/>
        <w:rPr>
          <w:rFonts w:ascii="Arial" w:eastAsia="Times New Roman" w:hAnsi="Arial" w:cs="Arial"/>
        </w:rPr>
      </w:pPr>
    </w:p>
    <w:p w14:paraId="2C3492B3" w14:textId="77ECB271" w:rsidR="003504F3" w:rsidRDefault="003504F3" w:rsidP="00F5229E">
      <w:pPr>
        <w:spacing w:after="0" w:line="360" w:lineRule="auto"/>
        <w:jc w:val="both"/>
        <w:rPr>
          <w:rFonts w:ascii="Arial" w:eastAsia="Times New Roman" w:hAnsi="Arial" w:cs="Arial"/>
        </w:rPr>
      </w:pPr>
    </w:p>
    <w:p w14:paraId="4E869BF3" w14:textId="1D199FB5" w:rsidR="003504F3" w:rsidRDefault="003504F3" w:rsidP="00F5229E">
      <w:pPr>
        <w:spacing w:after="0" w:line="360" w:lineRule="auto"/>
        <w:jc w:val="both"/>
        <w:rPr>
          <w:rFonts w:ascii="Arial" w:eastAsia="Times New Roman" w:hAnsi="Arial" w:cs="Arial"/>
        </w:rPr>
      </w:pPr>
    </w:p>
    <w:p w14:paraId="7B10A1D7" w14:textId="481DB30F" w:rsidR="003504F3" w:rsidRDefault="003504F3" w:rsidP="00F5229E">
      <w:pPr>
        <w:spacing w:after="0" w:line="360" w:lineRule="auto"/>
        <w:jc w:val="both"/>
        <w:rPr>
          <w:rFonts w:ascii="Arial" w:eastAsia="Times New Roman" w:hAnsi="Arial" w:cs="Arial"/>
        </w:rPr>
      </w:pPr>
    </w:p>
    <w:p w14:paraId="2ACDEAF7" w14:textId="2E4F5B6D" w:rsidR="00F5229E" w:rsidRDefault="00F5229E" w:rsidP="00F5229E">
      <w:pPr>
        <w:spacing w:after="0" w:line="360" w:lineRule="auto"/>
        <w:jc w:val="both"/>
        <w:rPr>
          <w:rFonts w:ascii="Arial" w:eastAsia="Times New Roman" w:hAnsi="Arial" w:cs="Arial"/>
        </w:rPr>
      </w:pPr>
    </w:p>
    <w:p w14:paraId="35733C44" w14:textId="77777777" w:rsidR="00D7010F" w:rsidRPr="00E9398A" w:rsidRDefault="00D7010F" w:rsidP="00F5229E">
      <w:pPr>
        <w:spacing w:after="0" w:line="360" w:lineRule="auto"/>
        <w:jc w:val="both"/>
        <w:rPr>
          <w:rFonts w:ascii="Arial" w:eastAsia="Times New Roman" w:hAnsi="Arial" w:cs="Arial"/>
        </w:rPr>
      </w:pPr>
    </w:p>
    <w:p w14:paraId="38BBBDC7" w14:textId="77777777" w:rsidR="00F5229E" w:rsidRPr="00E9398A" w:rsidRDefault="00F5229E" w:rsidP="00F5229E">
      <w:pPr>
        <w:pStyle w:val="Ttulo1"/>
      </w:pPr>
      <w:bookmarkStart w:id="1285" w:name="_Toc114584805"/>
      <w:r w:rsidRPr="00E9398A">
        <w:t>REFERÊNCIA BIBLIOGRÁFICA</w:t>
      </w:r>
      <w:bookmarkEnd w:id="1285"/>
    </w:p>
    <w:p w14:paraId="156C500A" w14:textId="77777777" w:rsidR="00F5229E" w:rsidRPr="00E9398A" w:rsidRDefault="00F5229E" w:rsidP="00F5229E">
      <w:pPr>
        <w:spacing w:after="0" w:line="360" w:lineRule="auto"/>
        <w:jc w:val="both"/>
        <w:rPr>
          <w:rFonts w:ascii="Arial" w:eastAsia="Times New Roman" w:hAnsi="Arial" w:cs="Arial"/>
        </w:rPr>
      </w:pPr>
    </w:p>
    <w:p w14:paraId="774753D1"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Ministério da Educação. Catálogo Nacional de Cursos Técnicos (CNCT) 4ª Edição. Brasília DF, janeiro 2021.</w:t>
      </w:r>
    </w:p>
    <w:p w14:paraId="06675E02" w14:textId="77777777" w:rsidR="00F5229E" w:rsidRPr="00E9398A" w:rsidRDefault="00F5229E" w:rsidP="00F5229E">
      <w:pPr>
        <w:spacing w:after="0"/>
        <w:jc w:val="both"/>
        <w:rPr>
          <w:rFonts w:ascii="Arial" w:eastAsia="Times New Roman" w:hAnsi="Arial" w:cs="Arial"/>
        </w:rPr>
      </w:pPr>
    </w:p>
    <w:p w14:paraId="468E278D"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Ministério do Trabalho e Emprego. Classificação Brasileira de Ocupação – CBO Disponível em: &lt;</w:t>
      </w:r>
      <w:hyperlink r:id="rId21" w:history="1">
        <w:r w:rsidRPr="00E9398A">
          <w:rPr>
            <w:rFonts w:ascii="Arial" w:eastAsia="Times New Roman" w:hAnsi="Arial" w:cs="Arial"/>
            <w:color w:val="2E74B5" w:themeColor="accent1" w:themeShade="BF"/>
            <w:shd w:val="clear" w:color="auto" w:fill="FFFFFF" w:themeFill="background1"/>
          </w:rPr>
          <w:t>http://www.mtecbo.gov.br/cbosite/pages/home.jsf</w:t>
        </w:r>
      </w:hyperlink>
      <w:r w:rsidRPr="00E9398A">
        <w:rPr>
          <w:rFonts w:ascii="Arial" w:eastAsia="Times New Roman" w:hAnsi="Arial" w:cs="Arial"/>
        </w:rPr>
        <w:t xml:space="preserve"> &gt; Acesso em: 26 de março de 2019</w:t>
      </w:r>
      <w:r w:rsidRPr="00E9398A">
        <w:rPr>
          <w:rFonts w:ascii="Arial" w:hAnsi="Arial" w:cs="Arial"/>
        </w:rPr>
        <w:t>.</w:t>
      </w:r>
    </w:p>
    <w:p w14:paraId="5690283C" w14:textId="77777777" w:rsidR="00F5229E" w:rsidRPr="00E9398A" w:rsidRDefault="00F5229E" w:rsidP="00F5229E">
      <w:pPr>
        <w:spacing w:after="0"/>
        <w:jc w:val="both"/>
        <w:rPr>
          <w:rFonts w:ascii="Arial" w:hAnsi="Arial" w:cs="Arial"/>
        </w:rPr>
      </w:pPr>
    </w:p>
    <w:p w14:paraId="736461BB"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 xml:space="preserve">Serviço Nacional de Aprendizagem Industrial (SENAI), </w:t>
      </w:r>
      <w:r w:rsidRPr="00E9398A">
        <w:rPr>
          <w:rFonts w:ascii="Arial" w:hAnsi="Arial" w:cs="Arial"/>
        </w:rPr>
        <w:t>Departamento Nacional</w:t>
      </w:r>
      <w:r w:rsidRPr="00E9398A">
        <w:rPr>
          <w:rFonts w:ascii="Arial" w:eastAsia="Times New Roman" w:hAnsi="Arial" w:cs="Arial"/>
        </w:rPr>
        <w:t>.  Conhecendo o novo ensino médio. Serviço Nacional de Aprendizagem Industrial. Brasília: SENAI/DN, 2020. 226 p. (Mundo do trabalho,1).</w:t>
      </w:r>
    </w:p>
    <w:p w14:paraId="6D063E43" w14:textId="77777777" w:rsidR="00F5229E" w:rsidRPr="00E9398A" w:rsidRDefault="00F5229E" w:rsidP="00F5229E">
      <w:pPr>
        <w:spacing w:after="0"/>
        <w:jc w:val="both"/>
        <w:rPr>
          <w:rFonts w:ascii="Arial" w:eastAsia="Times New Roman" w:hAnsi="Arial" w:cs="Arial"/>
        </w:rPr>
      </w:pPr>
    </w:p>
    <w:p w14:paraId="238F8FF2"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_____.  Conhecendo o novo ensino médio. Serviço Nacional de Aprendizagem Industrial. Brasília: SENAI/DN, 2020. 53 p. (Mundo do trabalho,2).</w:t>
      </w:r>
    </w:p>
    <w:p w14:paraId="5591F747" w14:textId="77777777" w:rsidR="00F5229E" w:rsidRPr="00E9398A" w:rsidRDefault="00F5229E" w:rsidP="00F5229E">
      <w:pPr>
        <w:spacing w:after="0"/>
        <w:jc w:val="both"/>
        <w:rPr>
          <w:rFonts w:ascii="Arial" w:eastAsia="Times New Roman" w:hAnsi="Arial" w:cs="Arial"/>
        </w:rPr>
      </w:pPr>
    </w:p>
    <w:p w14:paraId="5BC839C1"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_____.  Conhecendo o novo ensino médio. Serviço Nacional de Aprendizagem Industrial. Brasília: SENAI/DN, 2020.53 p. (Mundo do trabalho,3).</w:t>
      </w:r>
    </w:p>
    <w:p w14:paraId="2B5C8E96" w14:textId="77777777" w:rsidR="00F5229E" w:rsidRPr="00E9398A" w:rsidRDefault="00F5229E" w:rsidP="00F5229E">
      <w:pPr>
        <w:spacing w:after="0"/>
        <w:jc w:val="both"/>
        <w:rPr>
          <w:rFonts w:ascii="Arial" w:eastAsia="Times New Roman" w:hAnsi="Arial" w:cs="Arial"/>
        </w:rPr>
      </w:pPr>
    </w:p>
    <w:p w14:paraId="18D6D26F"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_____.  Conhecendo o novo ensino médio. Serviço Nacional de Aprendizagem Industrial. Brasília: SENAI/DN, 2020. 53 p. (Mundo do trabalho,4).</w:t>
      </w:r>
    </w:p>
    <w:p w14:paraId="045399CF" w14:textId="77777777" w:rsidR="00F5229E" w:rsidRPr="00E9398A" w:rsidRDefault="00F5229E" w:rsidP="00F5229E">
      <w:pPr>
        <w:spacing w:after="0"/>
        <w:jc w:val="both"/>
        <w:rPr>
          <w:rFonts w:ascii="Arial" w:eastAsia="Times New Roman" w:hAnsi="Arial" w:cs="Arial"/>
        </w:rPr>
      </w:pPr>
    </w:p>
    <w:p w14:paraId="1640577E"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_____.  Conhecendo o novo ensino médio. Serviço Nacional de Aprendizagem Industrial. Brasília: SENAI/DN, 2020. 53 p. (Mundo do trabalho,5).</w:t>
      </w:r>
    </w:p>
    <w:p w14:paraId="3D694694" w14:textId="77777777" w:rsidR="00F5229E" w:rsidRPr="00E9398A" w:rsidRDefault="00F5229E" w:rsidP="00F5229E">
      <w:pPr>
        <w:spacing w:after="0"/>
        <w:jc w:val="both"/>
        <w:rPr>
          <w:rFonts w:ascii="Arial" w:eastAsia="Times New Roman" w:hAnsi="Arial" w:cs="Arial"/>
        </w:rPr>
      </w:pPr>
    </w:p>
    <w:p w14:paraId="0AC57263"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_____. Ensino médio itinerário de formação técnica e profissional. Serviço Nacional de Aprendizagem Industrial, Serviço Social da Indústria. Brasília: SENAI/DN, 2018.</w:t>
      </w:r>
    </w:p>
    <w:p w14:paraId="53C1F28A" w14:textId="77777777" w:rsidR="00F5229E" w:rsidRPr="00E9398A" w:rsidRDefault="00F5229E" w:rsidP="00F5229E">
      <w:pPr>
        <w:spacing w:after="0"/>
        <w:jc w:val="both"/>
        <w:rPr>
          <w:rFonts w:ascii="Arial" w:eastAsia="Times New Roman" w:hAnsi="Arial" w:cs="Arial"/>
        </w:rPr>
      </w:pPr>
    </w:p>
    <w:p w14:paraId="52828946" w14:textId="77777777" w:rsidR="00F5229E" w:rsidRPr="00E9398A" w:rsidRDefault="00F5229E" w:rsidP="00F5229E">
      <w:pPr>
        <w:spacing w:after="0"/>
        <w:jc w:val="both"/>
        <w:rPr>
          <w:rFonts w:ascii="Arial" w:hAnsi="Arial" w:cs="Arial"/>
        </w:rPr>
      </w:pPr>
      <w:r w:rsidRPr="00E9398A">
        <w:rPr>
          <w:rFonts w:ascii="Arial" w:eastAsia="Times New Roman" w:hAnsi="Arial" w:cs="Arial"/>
        </w:rPr>
        <w:t>_____</w:t>
      </w:r>
      <w:r w:rsidRPr="00E9398A">
        <w:rPr>
          <w:rFonts w:ascii="Arial" w:hAnsi="Arial" w:cs="Arial"/>
        </w:rPr>
        <w:t xml:space="preserve">. Itinerário Nacional de Educação Profissional: Gestão. </w:t>
      </w:r>
      <w:r w:rsidRPr="00E9398A">
        <w:rPr>
          <w:rFonts w:ascii="Arial" w:eastAsia="Times New Roman" w:hAnsi="Arial" w:cs="Arial"/>
        </w:rPr>
        <w:t>Serviço Nacional de Aprendizagem Industrial. Brasília: SENAI/DN, 2021</w:t>
      </w:r>
      <w:r w:rsidRPr="00E9398A">
        <w:rPr>
          <w:rFonts w:ascii="Arial" w:hAnsi="Arial" w:cs="Arial"/>
        </w:rPr>
        <w:t>.</w:t>
      </w:r>
    </w:p>
    <w:p w14:paraId="74D926E8" w14:textId="77777777" w:rsidR="00F5229E" w:rsidRPr="00E9398A" w:rsidRDefault="00F5229E" w:rsidP="00F5229E">
      <w:pPr>
        <w:spacing w:after="0"/>
        <w:jc w:val="both"/>
        <w:rPr>
          <w:rFonts w:ascii="Arial" w:hAnsi="Arial" w:cs="Arial"/>
        </w:rPr>
      </w:pPr>
    </w:p>
    <w:p w14:paraId="49B68260"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_____. Guia de autorização de cursos e de criação de unidades de ensino. Serviço Nacional de Aprendizagem Industrial. Brasília: SENAI/DN, 2015.</w:t>
      </w:r>
    </w:p>
    <w:p w14:paraId="79B46C85" w14:textId="77777777" w:rsidR="00F5229E" w:rsidRPr="00E9398A" w:rsidRDefault="00F5229E" w:rsidP="00F5229E">
      <w:pPr>
        <w:spacing w:after="0"/>
        <w:jc w:val="both"/>
        <w:rPr>
          <w:rFonts w:ascii="Arial" w:eastAsia="Times New Roman" w:hAnsi="Arial" w:cs="Arial"/>
        </w:rPr>
      </w:pPr>
    </w:p>
    <w:p w14:paraId="19B42DBE"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_____. Guia de Operacionalização do Ensino Médio com Formação Técnica e Profissional. Serviço Nacional de Aprendizagem Industrial. Brasília: SENAI/DN, 2019.</w:t>
      </w:r>
    </w:p>
    <w:p w14:paraId="304B9C94" w14:textId="77777777" w:rsidR="00F5229E" w:rsidRPr="00E9398A" w:rsidRDefault="00F5229E" w:rsidP="00F5229E">
      <w:pPr>
        <w:spacing w:after="0"/>
        <w:jc w:val="both"/>
        <w:rPr>
          <w:rFonts w:ascii="Arial" w:eastAsia="Times New Roman" w:hAnsi="Arial" w:cs="Arial"/>
        </w:rPr>
      </w:pPr>
    </w:p>
    <w:p w14:paraId="5FC2A956" w14:textId="77777777" w:rsidR="00F5229E" w:rsidRPr="00E9398A" w:rsidRDefault="00F5229E" w:rsidP="00F5229E">
      <w:pPr>
        <w:spacing w:after="0"/>
        <w:jc w:val="both"/>
        <w:rPr>
          <w:rFonts w:ascii="Arial" w:eastAsia="Times New Roman" w:hAnsi="Arial" w:cs="Arial"/>
        </w:rPr>
      </w:pPr>
      <w:r w:rsidRPr="00E9398A">
        <w:rPr>
          <w:rFonts w:ascii="Arial" w:eastAsia="Times New Roman" w:hAnsi="Arial" w:cs="Arial"/>
        </w:rPr>
        <w:t>_____. Serviço Nacional de Aprendizagem Industrial (SENAI) - Departamento Regional de Mato Grosso do Sul. Regimento Escolar Unidades de Ensino SENAI-DR/MS. Campo Grande: SENAI, 2019.</w:t>
      </w:r>
    </w:p>
    <w:p w14:paraId="49E744B3" w14:textId="77777777" w:rsidR="00F5229E" w:rsidRPr="00E9398A" w:rsidRDefault="00F5229E" w:rsidP="00F5229E">
      <w:pPr>
        <w:spacing w:after="0"/>
        <w:jc w:val="both"/>
        <w:rPr>
          <w:rFonts w:ascii="Arial" w:eastAsia="Times New Roman" w:hAnsi="Arial" w:cs="Arial"/>
        </w:rPr>
      </w:pPr>
    </w:p>
    <w:p w14:paraId="4843558D" w14:textId="77777777" w:rsidR="00F5229E" w:rsidRPr="00E9398A" w:rsidRDefault="00F5229E" w:rsidP="00F5229E">
      <w:pPr>
        <w:spacing w:after="0"/>
        <w:jc w:val="both"/>
        <w:rPr>
          <w:rFonts w:ascii="Arial" w:hAnsi="Arial" w:cs="Arial"/>
        </w:rPr>
      </w:pPr>
      <w:r w:rsidRPr="00E9398A">
        <w:rPr>
          <w:rFonts w:ascii="Arial" w:hAnsi="Arial" w:cs="Arial"/>
        </w:rPr>
        <w:t>_____. MINISTÉRIO DO TRABALHO E EMPREGO. Cadastro Geral de Empregados e Desempregados – CAGED. Disponível em: Acesso em 27 de março de 2019.</w:t>
      </w:r>
    </w:p>
    <w:p w14:paraId="5A35E9D9" w14:textId="77777777" w:rsidR="00F5229E" w:rsidRPr="00E9398A" w:rsidRDefault="00F5229E" w:rsidP="00F5229E">
      <w:pPr>
        <w:spacing w:after="0"/>
        <w:jc w:val="both"/>
        <w:rPr>
          <w:rFonts w:ascii="Arial" w:hAnsi="Arial" w:cs="Arial"/>
        </w:rPr>
      </w:pPr>
    </w:p>
    <w:p w14:paraId="61590BB0" w14:textId="77777777" w:rsidR="00F5229E" w:rsidRPr="00E9398A" w:rsidRDefault="00F5229E" w:rsidP="00F5229E">
      <w:pPr>
        <w:spacing w:after="0"/>
        <w:jc w:val="both"/>
        <w:rPr>
          <w:rFonts w:ascii="Arial" w:hAnsi="Arial" w:cs="Arial"/>
        </w:rPr>
      </w:pPr>
      <w:r w:rsidRPr="00E9398A">
        <w:rPr>
          <w:rFonts w:ascii="Arial" w:hAnsi="Arial" w:cs="Arial"/>
        </w:rPr>
        <w:t>______ . Matriz de Referência Curricular – SENAI/DN – novembro, 2021.</w:t>
      </w:r>
    </w:p>
    <w:p w14:paraId="30224152" w14:textId="77777777" w:rsidR="00F5229E" w:rsidRPr="00E9398A" w:rsidRDefault="00F5229E" w:rsidP="00F5229E">
      <w:pPr>
        <w:spacing w:after="0"/>
        <w:jc w:val="both"/>
        <w:rPr>
          <w:rFonts w:ascii="Arial" w:hAnsi="Arial" w:cs="Arial"/>
        </w:rPr>
      </w:pPr>
    </w:p>
    <w:p w14:paraId="3F7233A8" w14:textId="15E5E626" w:rsidR="00F5229E" w:rsidRPr="00E9398A" w:rsidRDefault="00F5229E" w:rsidP="003504F3">
      <w:pPr>
        <w:spacing w:after="0"/>
        <w:jc w:val="both"/>
        <w:rPr>
          <w:rFonts w:ascii="Arial" w:hAnsi="Arial" w:cs="Arial"/>
        </w:rPr>
      </w:pPr>
      <w:r w:rsidRPr="00E9398A">
        <w:rPr>
          <w:rFonts w:ascii="Arial" w:hAnsi="Arial" w:cs="Arial"/>
        </w:rPr>
        <w:t>______. SENAI. Departamento Nacional. Metodologia SENAI de Educação Profissional. Brasília, DF: SENAI/ DN, 2019.</w:t>
      </w:r>
      <w:r w:rsidRPr="00E9398A">
        <w:rPr>
          <w:rFonts w:ascii="Arial" w:hAnsi="Arial" w:cs="Arial"/>
        </w:rPr>
        <w:br w:type="page"/>
      </w:r>
    </w:p>
    <w:p w14:paraId="1B34869B" w14:textId="77777777" w:rsidR="00F5229E" w:rsidRPr="00E9398A" w:rsidRDefault="00F5229E" w:rsidP="00F5229E">
      <w:pPr>
        <w:spacing w:after="0" w:line="360" w:lineRule="auto"/>
        <w:jc w:val="both"/>
        <w:rPr>
          <w:rFonts w:ascii="Arial" w:hAnsi="Arial" w:cs="Arial"/>
        </w:rPr>
        <w:sectPr w:rsidR="00F5229E" w:rsidRPr="00E9398A" w:rsidSect="003504F3">
          <w:footerReference w:type="default" r:id="rId22"/>
          <w:footerReference w:type="first" r:id="rId23"/>
          <w:pgSz w:w="11906" w:h="16838"/>
          <w:pgMar w:top="1985" w:right="1418" w:bottom="1418" w:left="1418" w:header="709" w:footer="442" w:gutter="0"/>
          <w:pgNumType w:start="9"/>
          <w:cols w:space="340"/>
          <w:docGrid w:linePitch="360"/>
        </w:sectPr>
      </w:pPr>
    </w:p>
    <w:p w14:paraId="491CA23A" w14:textId="77777777" w:rsidR="00F5229E" w:rsidRPr="00E9398A" w:rsidRDefault="00F5229E" w:rsidP="00F5229E">
      <w:pPr>
        <w:spacing w:after="0" w:line="360" w:lineRule="auto"/>
        <w:jc w:val="both"/>
        <w:rPr>
          <w:rFonts w:ascii="Arial" w:eastAsia="Times New Roman" w:hAnsi="Arial" w:cs="Arial"/>
        </w:rPr>
      </w:pPr>
    </w:p>
    <w:p w14:paraId="6A887491" w14:textId="77777777" w:rsidR="00F5229E" w:rsidRPr="00E9398A" w:rsidRDefault="00F5229E" w:rsidP="00F5229E">
      <w:pPr>
        <w:spacing w:after="0" w:line="360" w:lineRule="auto"/>
        <w:jc w:val="both"/>
        <w:rPr>
          <w:rFonts w:ascii="Arial" w:eastAsia="Times New Roman" w:hAnsi="Arial" w:cs="Arial"/>
        </w:rPr>
      </w:pPr>
    </w:p>
    <w:p w14:paraId="0FECD54A" w14:textId="77777777" w:rsidR="00F5229E" w:rsidRPr="00E9398A" w:rsidRDefault="00F5229E" w:rsidP="00F5229E">
      <w:pPr>
        <w:pStyle w:val="Ttulo1"/>
      </w:pPr>
      <w:bookmarkStart w:id="1286" w:name="_Toc114584806"/>
      <w:r w:rsidRPr="00E9398A">
        <w:t>RECURSOS FINANCEIROS</w:t>
      </w:r>
      <w:bookmarkEnd w:id="1286"/>
    </w:p>
    <w:p w14:paraId="0BBF3FF8" w14:textId="77777777" w:rsidR="00F5229E" w:rsidRPr="00E9398A" w:rsidRDefault="00F5229E" w:rsidP="00F5229E">
      <w:pPr>
        <w:rPr>
          <w:rFonts w:ascii="Arial" w:hAnsi="Arial" w:cs="Arial"/>
        </w:rPr>
      </w:pPr>
    </w:p>
    <w:p w14:paraId="4305B687" w14:textId="77777777" w:rsidR="00F5229E" w:rsidRPr="00E9398A" w:rsidRDefault="00F5229E" w:rsidP="00F5229E">
      <w:pPr>
        <w:spacing w:after="0" w:line="360" w:lineRule="auto"/>
        <w:jc w:val="both"/>
        <w:rPr>
          <w:rFonts w:ascii="Arial" w:hAnsi="Arial" w:cs="Arial"/>
        </w:rPr>
      </w:pPr>
      <w:r w:rsidRPr="00E9398A">
        <w:rPr>
          <w:rFonts w:ascii="Arial" w:hAnsi="Arial" w:cs="Arial"/>
        </w:rPr>
        <w:t>(INSERIR PLANILHA DE RECEITA E DESPESAS CONFORME ORÇAMENTO)</w:t>
      </w:r>
    </w:p>
    <w:p w14:paraId="4D38440A" w14:textId="77777777" w:rsidR="00F5229E" w:rsidRPr="00E9398A" w:rsidRDefault="00F5229E" w:rsidP="00F5229E">
      <w:pPr>
        <w:spacing w:after="0" w:line="360" w:lineRule="auto"/>
        <w:jc w:val="both"/>
        <w:rPr>
          <w:rFonts w:ascii="Arial" w:hAnsi="Arial" w:cs="Arial"/>
        </w:rPr>
      </w:pPr>
    </w:p>
    <w:p w14:paraId="02971C29" w14:textId="77777777" w:rsidR="00F5229E" w:rsidRPr="00E9398A" w:rsidRDefault="00F5229E" w:rsidP="00F5229E">
      <w:pPr>
        <w:spacing w:after="0" w:line="360" w:lineRule="auto"/>
        <w:jc w:val="both"/>
        <w:rPr>
          <w:rFonts w:ascii="Arial" w:hAnsi="Arial" w:cs="Arial"/>
        </w:rPr>
      </w:pPr>
    </w:p>
    <w:p w14:paraId="7A201347" w14:textId="77777777" w:rsidR="00F5229E" w:rsidRPr="00E9398A" w:rsidRDefault="00F5229E" w:rsidP="00F5229E">
      <w:pPr>
        <w:spacing w:after="0" w:line="360" w:lineRule="auto"/>
        <w:jc w:val="both"/>
        <w:rPr>
          <w:rFonts w:ascii="Arial" w:hAnsi="Arial" w:cs="Arial"/>
        </w:rPr>
      </w:pPr>
    </w:p>
    <w:p w14:paraId="3B908873" w14:textId="77777777" w:rsidR="00F5229E" w:rsidRPr="00E9398A" w:rsidRDefault="00F5229E" w:rsidP="00F5229E">
      <w:pPr>
        <w:spacing w:after="0" w:line="360" w:lineRule="auto"/>
        <w:jc w:val="both"/>
        <w:rPr>
          <w:rFonts w:ascii="Arial" w:hAnsi="Arial" w:cs="Arial"/>
        </w:rPr>
      </w:pPr>
    </w:p>
    <w:p w14:paraId="32CF85B6" w14:textId="77777777" w:rsidR="00F5229E" w:rsidRPr="00E9398A" w:rsidRDefault="00F5229E" w:rsidP="00F5229E">
      <w:pPr>
        <w:spacing w:after="0" w:line="360" w:lineRule="auto"/>
        <w:jc w:val="both"/>
        <w:rPr>
          <w:rFonts w:ascii="Arial" w:hAnsi="Arial" w:cs="Arial"/>
        </w:rPr>
      </w:pPr>
    </w:p>
    <w:p w14:paraId="5E495A1A" w14:textId="77777777" w:rsidR="00F5229E" w:rsidRPr="00E9398A" w:rsidRDefault="00F5229E" w:rsidP="00F5229E">
      <w:pPr>
        <w:spacing w:after="0" w:line="360" w:lineRule="auto"/>
        <w:jc w:val="both"/>
        <w:rPr>
          <w:rFonts w:ascii="Arial" w:hAnsi="Arial" w:cs="Arial"/>
        </w:rPr>
      </w:pPr>
    </w:p>
    <w:p w14:paraId="3F12801F" w14:textId="77777777" w:rsidR="00F5229E" w:rsidRPr="00E9398A" w:rsidRDefault="00F5229E" w:rsidP="00F5229E">
      <w:pPr>
        <w:spacing w:after="0" w:line="360" w:lineRule="auto"/>
        <w:jc w:val="both"/>
        <w:rPr>
          <w:rFonts w:ascii="Arial" w:hAnsi="Arial" w:cs="Arial"/>
        </w:rPr>
      </w:pPr>
    </w:p>
    <w:p w14:paraId="43C9F596" w14:textId="77777777" w:rsidR="00F5229E" w:rsidRPr="00E9398A" w:rsidRDefault="00F5229E" w:rsidP="00F5229E">
      <w:pPr>
        <w:spacing w:after="0" w:line="360" w:lineRule="auto"/>
        <w:jc w:val="both"/>
        <w:rPr>
          <w:rFonts w:ascii="Arial" w:hAnsi="Arial" w:cs="Arial"/>
        </w:rPr>
      </w:pPr>
    </w:p>
    <w:p w14:paraId="35DF4A8B" w14:textId="77777777" w:rsidR="00F5229E" w:rsidRPr="00E9398A" w:rsidRDefault="00F5229E" w:rsidP="00F5229E">
      <w:pPr>
        <w:spacing w:after="0" w:line="360" w:lineRule="auto"/>
        <w:jc w:val="both"/>
        <w:rPr>
          <w:rFonts w:ascii="Arial" w:hAnsi="Arial" w:cs="Arial"/>
        </w:rPr>
      </w:pPr>
    </w:p>
    <w:p w14:paraId="523B822C" w14:textId="77777777" w:rsidR="00F5229E" w:rsidRPr="00E9398A" w:rsidRDefault="00F5229E" w:rsidP="00F5229E">
      <w:pPr>
        <w:spacing w:after="0" w:line="360" w:lineRule="auto"/>
        <w:jc w:val="both"/>
        <w:rPr>
          <w:rFonts w:ascii="Arial" w:hAnsi="Arial" w:cs="Arial"/>
        </w:rPr>
      </w:pPr>
    </w:p>
    <w:p w14:paraId="4FFDBD5B" w14:textId="77777777" w:rsidR="00F5229E" w:rsidRPr="00E9398A" w:rsidRDefault="00F5229E" w:rsidP="00F5229E">
      <w:pPr>
        <w:spacing w:after="0" w:line="360" w:lineRule="auto"/>
        <w:jc w:val="both"/>
        <w:rPr>
          <w:rFonts w:ascii="Arial" w:hAnsi="Arial" w:cs="Arial"/>
        </w:rPr>
      </w:pPr>
    </w:p>
    <w:p w14:paraId="54563110" w14:textId="77777777" w:rsidR="00F5229E" w:rsidRPr="00E9398A" w:rsidRDefault="00F5229E" w:rsidP="00F5229E">
      <w:pPr>
        <w:spacing w:after="0" w:line="360" w:lineRule="auto"/>
        <w:jc w:val="both"/>
        <w:rPr>
          <w:rFonts w:ascii="Arial" w:hAnsi="Arial" w:cs="Arial"/>
        </w:rPr>
      </w:pPr>
    </w:p>
    <w:p w14:paraId="09A506F6" w14:textId="77777777" w:rsidR="00F5229E" w:rsidRPr="00E9398A" w:rsidRDefault="00F5229E" w:rsidP="00F5229E">
      <w:pPr>
        <w:spacing w:after="0" w:line="360" w:lineRule="auto"/>
        <w:jc w:val="both"/>
        <w:rPr>
          <w:rFonts w:ascii="Arial" w:hAnsi="Arial" w:cs="Arial"/>
        </w:rPr>
        <w:sectPr w:rsidR="00F5229E" w:rsidRPr="00E9398A" w:rsidSect="009A25CF">
          <w:footerReference w:type="default" r:id="rId24"/>
          <w:pgSz w:w="16838" w:h="11906" w:orient="landscape"/>
          <w:pgMar w:top="1418" w:right="1701" w:bottom="1418" w:left="1701" w:header="709" w:footer="442" w:gutter="0"/>
          <w:cols w:space="340"/>
          <w:docGrid w:linePitch="360"/>
        </w:sectPr>
      </w:pPr>
    </w:p>
    <w:p w14:paraId="1B08BE2C" w14:textId="77777777" w:rsidR="00F5229E" w:rsidRPr="00E9398A" w:rsidRDefault="00F5229E" w:rsidP="00F5229E">
      <w:pPr>
        <w:pStyle w:val="Crditos1"/>
        <w:spacing w:before="0" w:after="0" w:line="360" w:lineRule="auto"/>
        <w:rPr>
          <w:rFonts w:cs="Arial"/>
          <w:color w:val="auto"/>
          <w:sz w:val="22"/>
        </w:rPr>
      </w:pPr>
      <w:bookmarkStart w:id="1287" w:name="_Toc493186433"/>
      <w:bookmarkEnd w:id="1287"/>
    </w:p>
    <w:p w14:paraId="3974574E" w14:textId="77777777" w:rsidR="00F5229E" w:rsidRPr="00E9398A" w:rsidRDefault="00F5229E" w:rsidP="00F5229E">
      <w:pPr>
        <w:pStyle w:val="Crditos1"/>
        <w:spacing w:before="0" w:after="0" w:line="360" w:lineRule="auto"/>
        <w:rPr>
          <w:rFonts w:cs="Arial"/>
          <w:color w:val="auto"/>
          <w:sz w:val="22"/>
        </w:rPr>
      </w:pPr>
      <w:r w:rsidRPr="00E9398A">
        <w:rPr>
          <w:rFonts w:cs="Arial"/>
          <w:color w:val="auto"/>
          <w:sz w:val="22"/>
        </w:rPr>
        <w:t xml:space="preserve">SERVIÇO NACIONAL DE APRENDIZAGEM INDUSTRIAL </w:t>
      </w:r>
    </w:p>
    <w:p w14:paraId="3F462374" w14:textId="77777777" w:rsidR="00F5229E" w:rsidRPr="00E9398A" w:rsidRDefault="00F5229E" w:rsidP="00F5229E">
      <w:pPr>
        <w:pStyle w:val="Crditos1"/>
        <w:spacing w:before="0" w:after="0" w:line="360" w:lineRule="auto"/>
        <w:rPr>
          <w:rFonts w:cs="Arial"/>
          <w:color w:val="auto"/>
          <w:sz w:val="22"/>
        </w:rPr>
      </w:pPr>
      <w:r w:rsidRPr="00E9398A">
        <w:rPr>
          <w:rFonts w:cs="Arial"/>
          <w:color w:val="auto"/>
          <w:sz w:val="22"/>
        </w:rPr>
        <w:t>Departamento Regional de Mato Grosso do Sul</w:t>
      </w:r>
    </w:p>
    <w:p w14:paraId="00CAE400" w14:textId="77777777" w:rsidR="00F5229E" w:rsidRPr="00E9398A" w:rsidRDefault="00F5229E" w:rsidP="00F5229E">
      <w:pPr>
        <w:spacing w:after="0" w:line="360" w:lineRule="auto"/>
        <w:rPr>
          <w:rFonts w:ascii="Arial" w:hAnsi="Arial" w:cs="Arial"/>
          <w:i/>
        </w:rPr>
      </w:pPr>
    </w:p>
    <w:p w14:paraId="029972BA" w14:textId="77777777" w:rsidR="00F5229E" w:rsidRPr="00E9398A" w:rsidRDefault="00F5229E" w:rsidP="00F5229E">
      <w:pPr>
        <w:spacing w:after="0" w:line="360" w:lineRule="auto"/>
        <w:rPr>
          <w:rFonts w:ascii="Arial" w:hAnsi="Arial" w:cs="Arial"/>
          <w:i/>
        </w:rPr>
      </w:pPr>
    </w:p>
    <w:p w14:paraId="53D2E8D1" w14:textId="77777777" w:rsidR="00F5229E" w:rsidRPr="00E9398A" w:rsidRDefault="00F5229E" w:rsidP="00F5229E">
      <w:pPr>
        <w:spacing w:after="0" w:line="360" w:lineRule="auto"/>
        <w:rPr>
          <w:rFonts w:ascii="Arial" w:hAnsi="Arial" w:cs="Arial"/>
          <w:i/>
        </w:rPr>
      </w:pPr>
    </w:p>
    <w:p w14:paraId="5D3A7572" w14:textId="77777777" w:rsidR="00F5229E" w:rsidRPr="00E9398A" w:rsidRDefault="00F5229E" w:rsidP="00F5229E">
      <w:pPr>
        <w:spacing w:after="0" w:line="360" w:lineRule="auto"/>
        <w:rPr>
          <w:rFonts w:ascii="Arial" w:hAnsi="Arial" w:cs="Arial"/>
          <w:i/>
        </w:rPr>
      </w:pPr>
    </w:p>
    <w:p w14:paraId="26B88E00" w14:textId="77777777" w:rsidR="00F5229E" w:rsidRPr="00E9398A" w:rsidRDefault="00F5229E" w:rsidP="00F5229E">
      <w:pPr>
        <w:pStyle w:val="Crditos3"/>
      </w:pPr>
      <w:r w:rsidRPr="00E9398A">
        <w:t>RODOLPHO CAESAR MANGIALARDO</w:t>
      </w:r>
    </w:p>
    <w:p w14:paraId="112C6BF2" w14:textId="18E724A4" w:rsidR="00F5229E" w:rsidRPr="00E9398A" w:rsidRDefault="00F5229E" w:rsidP="00F5229E">
      <w:pPr>
        <w:pStyle w:val="Crditos3"/>
      </w:pPr>
      <w:r w:rsidRPr="00E9398A">
        <w:rPr>
          <w:b w:val="0"/>
        </w:rPr>
        <w:t>Diretor</w:t>
      </w:r>
      <w:r w:rsidR="003504F3">
        <w:rPr>
          <w:b w:val="0"/>
        </w:rPr>
        <w:t xml:space="preserve"> </w:t>
      </w:r>
      <w:r w:rsidRPr="00E9398A">
        <w:rPr>
          <w:b w:val="0"/>
        </w:rPr>
        <w:t>Regional</w:t>
      </w:r>
      <w:r w:rsidR="003504F3">
        <w:rPr>
          <w:b w:val="0"/>
        </w:rPr>
        <w:t xml:space="preserve"> SENAI-DR/MS</w:t>
      </w:r>
    </w:p>
    <w:p w14:paraId="7035E380" w14:textId="77777777" w:rsidR="00F5229E" w:rsidRPr="00E9398A" w:rsidRDefault="00F5229E" w:rsidP="00F5229E">
      <w:pPr>
        <w:rPr>
          <w:rFonts w:ascii="Arial" w:hAnsi="Arial" w:cs="Arial"/>
          <w:lang w:eastAsia="ja-JP"/>
        </w:rPr>
      </w:pPr>
    </w:p>
    <w:p w14:paraId="5E65955E" w14:textId="77777777" w:rsidR="00F5229E" w:rsidRPr="00E9398A" w:rsidRDefault="00F5229E" w:rsidP="00F5229E">
      <w:pPr>
        <w:spacing w:after="0" w:line="360" w:lineRule="auto"/>
        <w:rPr>
          <w:rFonts w:ascii="Arial" w:hAnsi="Arial" w:cs="Arial"/>
        </w:rPr>
      </w:pPr>
    </w:p>
    <w:p w14:paraId="7A201854" w14:textId="77777777" w:rsidR="00F5229E" w:rsidRPr="00E9398A" w:rsidRDefault="00F5229E" w:rsidP="00F5229E">
      <w:pPr>
        <w:spacing w:after="0" w:line="360" w:lineRule="auto"/>
        <w:rPr>
          <w:rFonts w:ascii="Arial" w:hAnsi="Arial" w:cs="Arial"/>
        </w:rPr>
      </w:pPr>
    </w:p>
    <w:p w14:paraId="3C523EE9" w14:textId="77777777" w:rsidR="00F5229E" w:rsidRPr="00E9398A" w:rsidRDefault="00F5229E" w:rsidP="00F5229E">
      <w:pPr>
        <w:spacing w:after="0" w:line="360" w:lineRule="auto"/>
        <w:rPr>
          <w:rFonts w:ascii="Arial" w:eastAsia="Times New Roman" w:hAnsi="Arial" w:cs="Arial"/>
          <w:lang w:eastAsia="ja-JP"/>
        </w:rPr>
      </w:pPr>
    </w:p>
    <w:p w14:paraId="3A4435CE" w14:textId="0441A633" w:rsidR="00F5229E" w:rsidRPr="00E9398A" w:rsidRDefault="00F5229E" w:rsidP="00F5229E">
      <w:pPr>
        <w:spacing w:after="0" w:line="360" w:lineRule="auto"/>
        <w:rPr>
          <w:rFonts w:ascii="Arial" w:eastAsia="Times New Roman" w:hAnsi="Arial" w:cs="Arial"/>
          <w:lang w:eastAsia="ja-JP"/>
        </w:rPr>
      </w:pPr>
      <w:r w:rsidRPr="00E9398A">
        <w:rPr>
          <w:rFonts w:ascii="Arial" w:eastAsia="Times New Roman" w:hAnsi="Arial" w:cs="Arial"/>
          <w:color w:val="FF0000"/>
          <w:lang w:eastAsia="ja-JP"/>
        </w:rPr>
        <w:t>XX</w:t>
      </w:r>
      <w:r w:rsidRPr="00E9398A">
        <w:rPr>
          <w:rFonts w:ascii="Arial" w:eastAsia="Times New Roman" w:hAnsi="Arial" w:cs="Arial"/>
          <w:lang w:eastAsia="ja-JP"/>
        </w:rPr>
        <w:t>/202</w:t>
      </w:r>
      <w:r w:rsidR="00107AE1">
        <w:rPr>
          <w:rFonts w:ascii="Arial" w:eastAsia="Times New Roman" w:hAnsi="Arial" w:cs="Arial"/>
          <w:lang w:eastAsia="ja-JP"/>
        </w:rPr>
        <w:t>3</w:t>
      </w:r>
      <w:r w:rsidRPr="00E9398A">
        <w:rPr>
          <w:rFonts w:ascii="Arial" w:eastAsia="Times New Roman" w:hAnsi="Arial" w:cs="Arial"/>
          <w:lang w:eastAsia="ja-JP"/>
        </w:rPr>
        <w:t>.</w:t>
      </w:r>
    </w:p>
    <w:p w14:paraId="65D0EC69" w14:textId="77777777" w:rsidR="00F5229E" w:rsidRPr="00E9398A" w:rsidRDefault="00F5229E" w:rsidP="00F5229E">
      <w:pPr>
        <w:spacing w:after="0" w:line="360" w:lineRule="auto"/>
        <w:ind w:left="99"/>
        <w:rPr>
          <w:rFonts w:ascii="Arial" w:hAnsi="Arial" w:cs="Arial"/>
          <w:b/>
        </w:rPr>
      </w:pPr>
    </w:p>
    <w:p w14:paraId="1B0A6A6A" w14:textId="77777777" w:rsidR="00F5229E" w:rsidRPr="00E9398A" w:rsidRDefault="00F5229E" w:rsidP="00F5229E">
      <w:pPr>
        <w:pStyle w:val="Crditos1"/>
        <w:spacing w:before="0" w:after="0" w:line="360" w:lineRule="auto"/>
        <w:rPr>
          <w:rFonts w:cs="Arial"/>
          <w:color w:val="auto"/>
          <w:sz w:val="22"/>
        </w:rPr>
      </w:pPr>
    </w:p>
    <w:p w14:paraId="79A1180E" w14:textId="77777777" w:rsidR="00F5229E" w:rsidRPr="00E9398A" w:rsidRDefault="00F5229E" w:rsidP="00F5229E">
      <w:pPr>
        <w:pStyle w:val="Crditos1"/>
        <w:spacing w:before="0" w:after="0" w:line="360" w:lineRule="auto"/>
        <w:rPr>
          <w:rFonts w:cs="Arial"/>
          <w:color w:val="auto"/>
          <w:sz w:val="22"/>
        </w:rPr>
      </w:pPr>
    </w:p>
    <w:p w14:paraId="3424D017" w14:textId="77777777" w:rsidR="00F5229E" w:rsidRPr="00E9398A" w:rsidRDefault="00F5229E" w:rsidP="00F5229E">
      <w:pPr>
        <w:pStyle w:val="NormalWeb"/>
        <w:spacing w:before="120" w:beforeAutospacing="0" w:after="312" w:afterAutospacing="0"/>
        <w:jc w:val="both"/>
        <w:rPr>
          <w:rFonts w:ascii="Arial" w:hAnsi="Arial" w:cs="Arial"/>
          <w:iCs/>
          <w:color w:val="111111"/>
          <w:sz w:val="22"/>
          <w:szCs w:val="22"/>
        </w:rPr>
      </w:pPr>
    </w:p>
    <w:p w14:paraId="034FD7B4" w14:textId="77777777" w:rsidR="00F5229E" w:rsidRPr="00E9398A" w:rsidRDefault="00F5229E" w:rsidP="00F5229E">
      <w:pPr>
        <w:ind w:left="-567"/>
        <w:rPr>
          <w:rFonts w:ascii="Arial" w:hAnsi="Arial" w:cs="Arial"/>
        </w:rPr>
      </w:pPr>
    </w:p>
    <w:p w14:paraId="686735F1" w14:textId="77777777" w:rsidR="00815BBA" w:rsidRPr="00E9398A" w:rsidRDefault="00815BBA" w:rsidP="00815BBA">
      <w:pPr>
        <w:pStyle w:val="NormalWeb"/>
        <w:spacing w:before="120" w:beforeAutospacing="0" w:after="312" w:afterAutospacing="0"/>
        <w:jc w:val="both"/>
        <w:rPr>
          <w:rFonts w:ascii="Arial" w:hAnsi="Arial" w:cs="Arial"/>
          <w:iCs/>
          <w:color w:val="111111"/>
          <w:sz w:val="22"/>
          <w:szCs w:val="22"/>
        </w:rPr>
      </w:pPr>
    </w:p>
    <w:p w14:paraId="14D38711" w14:textId="77777777" w:rsidR="009A25CF" w:rsidRPr="00E9398A" w:rsidRDefault="009A25CF" w:rsidP="004B0CC0">
      <w:pPr>
        <w:ind w:left="-567"/>
        <w:rPr>
          <w:rFonts w:ascii="Arial" w:hAnsi="Arial" w:cs="Arial"/>
        </w:rPr>
      </w:pPr>
    </w:p>
    <w:sectPr w:rsidR="009A25CF" w:rsidRPr="00E9398A" w:rsidSect="003F556E">
      <w:headerReference w:type="default" r:id="rId25"/>
      <w:footerReference w:type="default" r:id="rId26"/>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8BC03" w14:textId="77777777" w:rsidR="009A25CF" w:rsidRDefault="009A25CF" w:rsidP="006C303D">
      <w:pPr>
        <w:spacing w:after="0" w:line="240" w:lineRule="auto"/>
      </w:pPr>
      <w:r>
        <w:separator/>
      </w:r>
    </w:p>
  </w:endnote>
  <w:endnote w:type="continuationSeparator" w:id="0">
    <w:p w14:paraId="6A326131" w14:textId="77777777" w:rsidR="009A25CF" w:rsidRDefault="009A25CF" w:rsidP="006C3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ews Gothic MT">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Helv">
    <w:panose1 w:val="020B0604020202030204"/>
    <w:charset w:val="00"/>
    <w:family w:val="swiss"/>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Liberation 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C179" w14:textId="77777777" w:rsidR="009A25CF" w:rsidRDefault="009A25C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temporary/>
      <w:showingPlcHdr/>
      <w15:appearance w15:val="hidden"/>
    </w:sdtPr>
    <w:sdtEndPr/>
    <w:sdtContent>
      <w:p w14:paraId="3E581BD7" w14:textId="77777777" w:rsidR="009A25CF" w:rsidRDefault="009A25CF">
        <w:pPr>
          <w:pStyle w:val="Rodap"/>
        </w:pPr>
        <w:r>
          <w:t>[Digite aqui]</w:t>
        </w:r>
      </w:p>
    </w:sdtContent>
  </w:sdt>
  <w:p w14:paraId="5530CC0A" w14:textId="77777777" w:rsidR="009A25CF" w:rsidRPr="00982F96" w:rsidRDefault="009A25CF" w:rsidP="009A25C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9A51" w14:textId="77777777" w:rsidR="009A25CF" w:rsidRDefault="009A25CF">
    <w:pPr>
      <w:pStyle w:val="Rodap"/>
      <w:jc w:val="center"/>
    </w:pPr>
    <w:r>
      <w:fldChar w:fldCharType="begin"/>
    </w:r>
    <w:r>
      <w:instrText>PAGE   \* MERGEFORMAT</w:instrText>
    </w:r>
    <w:r>
      <w:fldChar w:fldCharType="separate"/>
    </w:r>
    <w:r>
      <w:rPr>
        <w:noProof/>
      </w:rPr>
      <w:t>1</w:t>
    </w:r>
    <w:r>
      <w:fldChar w:fldCharType="end"/>
    </w:r>
  </w:p>
  <w:p w14:paraId="0FD70226" w14:textId="77777777" w:rsidR="009A25CF" w:rsidRDefault="009A25CF">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D9B6" w14:textId="77777777" w:rsidR="009A25CF" w:rsidRDefault="009A25CF">
    <w:pPr>
      <w:pStyle w:val="Rodap"/>
      <w:jc w:val="right"/>
    </w:pPr>
  </w:p>
  <w:p w14:paraId="3477FB07" w14:textId="77777777" w:rsidR="009A25CF" w:rsidRDefault="009A25CF">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4362" w14:textId="77777777" w:rsidR="009A25CF" w:rsidRDefault="009A25CF">
    <w:pPr>
      <w:pStyle w:val="Rodap"/>
      <w:jc w:val="right"/>
    </w:pPr>
  </w:p>
  <w:p w14:paraId="00F8CCF7" w14:textId="77777777" w:rsidR="009A25CF" w:rsidRDefault="009A25CF" w:rsidP="009A25CF">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A708" w14:textId="77777777" w:rsidR="009A25CF" w:rsidRDefault="009A25CF">
    <w:pPr>
      <w:pStyle w:val="Rodap"/>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123A" w14:textId="77777777" w:rsidR="009A25CF" w:rsidRDefault="009A25CF">
    <w:pPr>
      <w:pStyle w:val="Rodap"/>
      <w:jc w:val="right"/>
    </w:pPr>
  </w:p>
  <w:p w14:paraId="269E1AAE" w14:textId="77777777" w:rsidR="009A25CF" w:rsidRDefault="009A25CF" w:rsidP="009A25CF">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D666" w14:textId="77777777" w:rsidR="009A25CF" w:rsidRPr="00AD5F3C" w:rsidRDefault="009A25CF" w:rsidP="009A25CF">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7595" w14:textId="2FCF0BD2" w:rsidR="009A25CF" w:rsidRPr="00FE6F80" w:rsidRDefault="009A25CF" w:rsidP="00FE6F80">
    <w:pPr>
      <w:pStyle w:val="Rodap"/>
    </w:pPr>
    <w:r>
      <w:rPr>
        <w:noProof/>
      </w:rPr>
      <mc:AlternateContent>
        <mc:Choice Requires="wps">
          <w:drawing>
            <wp:anchor distT="0" distB="0" distL="114300" distR="114300" simplePos="0" relativeHeight="251659264" behindDoc="0" locked="0" layoutInCell="1" allowOverlap="1" wp14:anchorId="3505407F" wp14:editId="4293B7BE">
              <wp:simplePos x="0" y="0"/>
              <wp:positionH relativeFrom="page">
                <wp:posOffset>7620</wp:posOffset>
              </wp:positionH>
              <wp:positionV relativeFrom="paragraph">
                <wp:posOffset>-2329815</wp:posOffset>
              </wp:positionV>
              <wp:extent cx="7536180" cy="2910840"/>
              <wp:effectExtent l="0" t="0" r="7620" b="3810"/>
              <wp:wrapNone/>
              <wp:docPr id="1" name="Retângulo 1"/>
              <wp:cNvGraphicFramePr/>
              <a:graphic xmlns:a="http://schemas.openxmlformats.org/drawingml/2006/main">
                <a:graphicData uri="http://schemas.microsoft.com/office/word/2010/wordprocessingShape">
                  <wps:wsp>
                    <wps:cNvSpPr/>
                    <wps:spPr>
                      <a:xfrm>
                        <a:off x="0" y="0"/>
                        <a:ext cx="7536180" cy="29108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tângulo 1" style="position:absolute;margin-left:.6pt;margin-top:-183.45pt;width:593.4pt;height:22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white [3201]" stroked="f" strokeweight="1pt" w14:anchorId="6347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9C7A2" w14:textId="77777777" w:rsidR="009A25CF" w:rsidRDefault="009A25CF" w:rsidP="006C303D">
      <w:pPr>
        <w:spacing w:after="0" w:line="240" w:lineRule="auto"/>
      </w:pPr>
      <w:r>
        <w:separator/>
      </w:r>
    </w:p>
  </w:footnote>
  <w:footnote w:type="continuationSeparator" w:id="0">
    <w:p w14:paraId="590C627B" w14:textId="77777777" w:rsidR="009A25CF" w:rsidRDefault="009A25CF" w:rsidP="006C3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6A67" w14:textId="77777777" w:rsidR="009A25CF" w:rsidRDefault="009A25C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0BFC" w14:textId="208C69F4" w:rsidR="009A25CF" w:rsidRDefault="009A25CF" w:rsidP="009A25CF">
    <w:pPr>
      <w:pStyle w:val="Rodap"/>
      <w:tabs>
        <w:tab w:val="left" w:pos="8504"/>
      </w:tabs>
    </w:pPr>
    <w:r>
      <w:rPr>
        <w:noProof/>
      </w:rPr>
      <w:drawing>
        <wp:anchor distT="0" distB="0" distL="114300" distR="114300" simplePos="0" relativeHeight="251661312" behindDoc="1" locked="0" layoutInCell="1" allowOverlap="1" wp14:anchorId="708B2EE4" wp14:editId="0D27B636">
          <wp:simplePos x="0" y="0"/>
          <wp:positionH relativeFrom="margin">
            <wp:align>center</wp:align>
          </wp:positionH>
          <wp:positionV relativeFrom="paragraph">
            <wp:posOffset>-132080</wp:posOffset>
          </wp:positionV>
          <wp:extent cx="7629525" cy="10553700"/>
          <wp:effectExtent l="0" t="0" r="952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0553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9CDE756" wp14:editId="48888795">
              <wp:simplePos x="0" y="0"/>
              <wp:positionH relativeFrom="page">
                <wp:posOffset>5286375</wp:posOffset>
              </wp:positionH>
              <wp:positionV relativeFrom="paragraph">
                <wp:posOffset>-189230</wp:posOffset>
              </wp:positionV>
              <wp:extent cx="1400809" cy="733425"/>
              <wp:effectExtent l="0" t="0" r="28575" b="28575"/>
              <wp:wrapNone/>
              <wp:docPr id="13" name="Caixa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09" cy="733425"/>
                      </a:xfrm>
                      <a:prstGeom prst="rect">
                        <a:avLst/>
                      </a:prstGeom>
                      <a:solidFill>
                        <a:srgbClr val="FFFFFF"/>
                      </a:solidFill>
                      <a:ln w="9525">
                        <a:solidFill>
                          <a:srgbClr val="000000"/>
                        </a:solidFill>
                        <a:miter lim="800000"/>
                        <a:headEnd/>
                        <a:tailEnd/>
                      </a:ln>
                    </wps:spPr>
                    <wps:txbx>
                      <w:txbxContent>
                        <w:p w14:paraId="2912C399" w14:textId="77777777" w:rsidR="009A25CF" w:rsidRPr="0007713C" w:rsidRDefault="009A25CF" w:rsidP="009A25CF">
                          <w:pPr>
                            <w:pStyle w:val="Cabealho"/>
                            <w:tabs>
                              <w:tab w:val="right" w:pos="9072"/>
                            </w:tabs>
                            <w:rPr>
                              <w:rFonts w:cs="Arial"/>
                              <w:sz w:val="18"/>
                              <w:szCs w:val="18"/>
                            </w:rPr>
                          </w:pPr>
                          <w:r w:rsidRPr="00872CFF">
                            <w:rPr>
                              <w:rFonts w:cs="Arial"/>
                              <w:sz w:val="18"/>
                              <w:szCs w:val="18"/>
                            </w:rPr>
                            <w:t xml:space="preserve">                         </w:t>
                          </w:r>
                          <w:r>
                            <w:rPr>
                              <w:rFonts w:cs="Arial"/>
                              <w:sz w:val="18"/>
                              <w:szCs w:val="18"/>
                            </w:rPr>
                            <w:t xml:space="preserve">  </w:t>
                          </w:r>
                          <w:r w:rsidRPr="00702A62">
                            <w:rPr>
                              <w:rFonts w:cs="Arial"/>
                              <w:sz w:val="16"/>
                              <w:szCs w:val="16"/>
                            </w:rPr>
                            <w:t>Fl.: 0</w:t>
                          </w:r>
                          <w:r w:rsidRPr="00702A62">
                            <w:rPr>
                              <w:rFonts w:cs="Arial"/>
                              <w:sz w:val="16"/>
                              <w:szCs w:val="16"/>
                            </w:rPr>
                            <w:fldChar w:fldCharType="begin"/>
                          </w:r>
                          <w:r w:rsidRPr="00702A62">
                            <w:rPr>
                              <w:rFonts w:cs="Arial"/>
                              <w:sz w:val="16"/>
                              <w:szCs w:val="16"/>
                            </w:rPr>
                            <w:instrText>PAGE   \* MERGEFORMAT</w:instrText>
                          </w:r>
                          <w:r w:rsidRPr="00702A62">
                            <w:rPr>
                              <w:rFonts w:cs="Arial"/>
                              <w:sz w:val="16"/>
                              <w:szCs w:val="16"/>
                            </w:rPr>
                            <w:fldChar w:fldCharType="separate"/>
                          </w:r>
                          <w:r w:rsidRPr="00702A62">
                            <w:rPr>
                              <w:rFonts w:cs="Arial"/>
                              <w:noProof/>
                              <w:sz w:val="16"/>
                              <w:szCs w:val="16"/>
                            </w:rPr>
                            <w:t>2</w:t>
                          </w:r>
                          <w:r w:rsidRPr="00702A62">
                            <w:rPr>
                              <w:rFonts w:cs="Arial"/>
                              <w:sz w:val="16"/>
                              <w:szCs w:val="16"/>
                            </w:rPr>
                            <w:fldChar w:fldCharType="end"/>
                          </w:r>
                          <w:r w:rsidRPr="00702A62">
                            <w:rPr>
                              <w:rFonts w:cs="Arial"/>
                              <w:sz w:val="16"/>
                              <w:szCs w:val="16"/>
                            </w:rPr>
                            <w:tab/>
                          </w:r>
                        </w:p>
                        <w:p w14:paraId="4FE688B2" w14:textId="77777777" w:rsidR="009A25CF" w:rsidRPr="00702A62" w:rsidRDefault="009A25CF" w:rsidP="009A25CF">
                          <w:pPr>
                            <w:spacing w:after="0" w:line="276" w:lineRule="auto"/>
                            <w:rPr>
                              <w:sz w:val="16"/>
                              <w:szCs w:val="16"/>
                            </w:rPr>
                          </w:pPr>
                          <w:r w:rsidRPr="00702A62">
                            <w:rPr>
                              <w:sz w:val="16"/>
                              <w:szCs w:val="16"/>
                            </w:rPr>
                            <w:t>Resolução nº_____/ 2022</w:t>
                          </w:r>
                        </w:p>
                        <w:p w14:paraId="5A16E36A" w14:textId="77777777" w:rsidR="009A25CF" w:rsidRPr="00702A62" w:rsidRDefault="009A25CF" w:rsidP="009A25CF">
                          <w:pPr>
                            <w:spacing w:after="0" w:line="276" w:lineRule="auto"/>
                            <w:rPr>
                              <w:sz w:val="16"/>
                              <w:szCs w:val="16"/>
                            </w:rPr>
                          </w:pPr>
                          <w:r w:rsidRPr="00702A62">
                            <w:rPr>
                              <w:sz w:val="16"/>
                              <w:szCs w:val="16"/>
                            </w:rPr>
                            <w:t>Parecer nº ____/2022</w:t>
                          </w:r>
                        </w:p>
                        <w:p w14:paraId="3B1F2FAD" w14:textId="77777777" w:rsidR="009A25CF" w:rsidRPr="00702A62" w:rsidRDefault="009A25CF" w:rsidP="009A25CF">
                          <w:pPr>
                            <w:spacing w:after="0" w:line="276" w:lineRule="auto"/>
                            <w:rPr>
                              <w:sz w:val="16"/>
                              <w:szCs w:val="16"/>
                            </w:rPr>
                          </w:pPr>
                          <w:r w:rsidRPr="00702A62">
                            <w:rPr>
                              <w:sz w:val="16"/>
                              <w:szCs w:val="16"/>
                            </w:rPr>
                            <w:t>Rubrica: _____</w:t>
                          </w:r>
                        </w:p>
                        <w:p w14:paraId="3674D557" w14:textId="77777777" w:rsidR="009A25CF" w:rsidRPr="00395708" w:rsidRDefault="009A25CF" w:rsidP="009A25CF">
                          <w:pPr>
                            <w:pStyle w:val="Cabealho"/>
                            <w:jc w:val="right"/>
                            <w:rPr>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DE756" id="_x0000_t202" coordsize="21600,21600" o:spt="202" path="m,l,21600r21600,l21600,xe">
              <v:stroke joinstyle="miter"/>
              <v:path gradientshapeok="t" o:connecttype="rect"/>
            </v:shapetype>
            <v:shape id="Caixa de texto 89" o:spid="_x0000_s1032" type="#_x0000_t202" style="position:absolute;margin-left:416.25pt;margin-top:-14.9pt;width:110.3pt;height:57.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">
              <v:textbox>
                <w:txbxContent>
                  <w:p w14:paraId="2912C399" w14:textId="77777777" w:rsidR="009A25CF" w:rsidRPr="0007713C" w:rsidRDefault="009A25CF" w:rsidP="009A25CF">
                    <w:pPr>
                      <w:pStyle w:val="Cabealho"/>
                      <w:tabs>
                        <w:tab w:val="right" w:pos="9072"/>
                      </w:tabs>
                      <w:rPr>
                        <w:rFonts w:cs="Arial"/>
                        <w:sz w:val="18"/>
                        <w:szCs w:val="18"/>
                      </w:rPr>
                    </w:pPr>
                    <w:r w:rsidRPr="00872CFF">
                      <w:rPr>
                        <w:rFonts w:cs="Arial"/>
                        <w:sz w:val="18"/>
                        <w:szCs w:val="18"/>
                      </w:rPr>
                      <w:t xml:space="preserve">                         </w:t>
                    </w:r>
                    <w:r>
                      <w:rPr>
                        <w:rFonts w:cs="Arial"/>
                        <w:sz w:val="18"/>
                        <w:szCs w:val="18"/>
                      </w:rPr>
                      <w:t xml:space="preserve">  </w:t>
                    </w:r>
                    <w:r w:rsidRPr="00702A62">
                      <w:rPr>
                        <w:rFonts w:cs="Arial"/>
                        <w:sz w:val="16"/>
                        <w:szCs w:val="16"/>
                      </w:rPr>
                      <w:t>Fl.: 0</w:t>
                    </w:r>
                    <w:r w:rsidRPr="00702A62">
                      <w:rPr>
                        <w:rFonts w:cs="Arial"/>
                        <w:sz w:val="16"/>
                        <w:szCs w:val="16"/>
                      </w:rPr>
                      <w:fldChar w:fldCharType="begin"/>
                    </w:r>
                    <w:r w:rsidRPr="00702A62">
                      <w:rPr>
                        <w:rFonts w:cs="Arial"/>
                        <w:sz w:val="16"/>
                        <w:szCs w:val="16"/>
                      </w:rPr>
                      <w:instrText>PAGE   \* MERGEFORMAT</w:instrText>
                    </w:r>
                    <w:r w:rsidRPr="00702A62">
                      <w:rPr>
                        <w:rFonts w:cs="Arial"/>
                        <w:sz w:val="16"/>
                        <w:szCs w:val="16"/>
                      </w:rPr>
                      <w:fldChar w:fldCharType="separate"/>
                    </w:r>
                    <w:r w:rsidRPr="00702A62">
                      <w:rPr>
                        <w:rFonts w:cs="Arial"/>
                        <w:noProof/>
                        <w:sz w:val="16"/>
                        <w:szCs w:val="16"/>
                      </w:rPr>
                      <w:t>2</w:t>
                    </w:r>
                    <w:r w:rsidRPr="00702A62">
                      <w:rPr>
                        <w:rFonts w:cs="Arial"/>
                        <w:sz w:val="16"/>
                        <w:szCs w:val="16"/>
                      </w:rPr>
                      <w:fldChar w:fldCharType="end"/>
                    </w:r>
                    <w:r w:rsidRPr="00702A62">
                      <w:rPr>
                        <w:rFonts w:cs="Arial"/>
                        <w:sz w:val="16"/>
                        <w:szCs w:val="16"/>
                      </w:rPr>
                      <w:tab/>
                    </w:r>
                  </w:p>
                  <w:p w14:paraId="4FE688B2" w14:textId="77777777" w:rsidR="009A25CF" w:rsidRPr="00702A62" w:rsidRDefault="009A25CF" w:rsidP="009A25CF">
                    <w:pPr>
                      <w:spacing w:after="0" w:line="276" w:lineRule="auto"/>
                      <w:rPr>
                        <w:sz w:val="16"/>
                        <w:szCs w:val="16"/>
                      </w:rPr>
                    </w:pPr>
                    <w:r w:rsidRPr="00702A62">
                      <w:rPr>
                        <w:sz w:val="16"/>
                        <w:szCs w:val="16"/>
                      </w:rPr>
                      <w:t>Resolução nº_____/ 2022</w:t>
                    </w:r>
                  </w:p>
                  <w:p w14:paraId="5A16E36A" w14:textId="77777777" w:rsidR="009A25CF" w:rsidRPr="00702A62" w:rsidRDefault="009A25CF" w:rsidP="009A25CF">
                    <w:pPr>
                      <w:spacing w:after="0" w:line="276" w:lineRule="auto"/>
                      <w:rPr>
                        <w:sz w:val="16"/>
                        <w:szCs w:val="16"/>
                      </w:rPr>
                    </w:pPr>
                    <w:r w:rsidRPr="00702A62">
                      <w:rPr>
                        <w:sz w:val="16"/>
                        <w:szCs w:val="16"/>
                      </w:rPr>
                      <w:t>Parecer nº ____/2022</w:t>
                    </w:r>
                  </w:p>
                  <w:p w14:paraId="3B1F2FAD" w14:textId="77777777" w:rsidR="009A25CF" w:rsidRPr="00702A62" w:rsidRDefault="009A25CF" w:rsidP="009A25CF">
                    <w:pPr>
                      <w:spacing w:after="0" w:line="276" w:lineRule="auto"/>
                      <w:rPr>
                        <w:sz w:val="16"/>
                        <w:szCs w:val="16"/>
                      </w:rPr>
                    </w:pPr>
                    <w:r w:rsidRPr="00702A62">
                      <w:rPr>
                        <w:sz w:val="16"/>
                        <w:szCs w:val="16"/>
                      </w:rPr>
                      <w:t>Rubrica: _____</w:t>
                    </w:r>
                  </w:p>
                  <w:p w14:paraId="3674D557" w14:textId="77777777" w:rsidR="009A25CF" w:rsidRPr="00395708" w:rsidRDefault="009A25CF" w:rsidP="009A25CF">
                    <w:pPr>
                      <w:pStyle w:val="Cabealho"/>
                      <w:jc w:val="right"/>
                      <w:rPr>
                        <w:sz w:val="18"/>
                        <w:szCs w:val="20"/>
                      </w:rPr>
                    </w:pPr>
                  </w:p>
                </w:txbxContent>
              </v:textbox>
              <w10:wrap anchorx="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6D63" w14:textId="77777777" w:rsidR="009A25CF" w:rsidRDefault="009A25CF" w:rsidP="009A25CF">
    <w:pPr>
      <w:pStyle w:val="Rodap"/>
      <w:tabs>
        <w:tab w:val="left" w:pos="8504"/>
      </w:tabs>
      <w:ind w:left="6946" w:hanging="142"/>
      <w:jc w:val="both"/>
    </w:pPr>
    <w:r>
      <w:rPr>
        <w:noProof/>
      </w:rPr>
      <w:drawing>
        <wp:anchor distT="0" distB="0" distL="114300" distR="114300" simplePos="0" relativeHeight="251662336" behindDoc="1" locked="0" layoutInCell="1" allowOverlap="1" wp14:anchorId="690CA177" wp14:editId="249B42ED">
          <wp:simplePos x="0" y="0"/>
          <wp:positionH relativeFrom="page">
            <wp:posOffset>553085</wp:posOffset>
          </wp:positionH>
          <wp:positionV relativeFrom="paragraph">
            <wp:posOffset>-61595</wp:posOffset>
          </wp:positionV>
          <wp:extent cx="8812530" cy="10479405"/>
          <wp:effectExtent l="0" t="0" r="0" b="0"/>
          <wp:wrapNone/>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2530" cy="1047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A55">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38716" w14:textId="77777777" w:rsidR="009A25CF" w:rsidRDefault="009A25CF">
    <w:pPr>
      <w:pStyle w:val="Cabealho"/>
    </w:pPr>
    <w:r>
      <w:rPr>
        <w:noProof/>
        <w:lang w:eastAsia="pt-BR"/>
      </w:rPr>
      <w:drawing>
        <wp:anchor distT="0" distB="0" distL="114300" distR="114300" simplePos="0" relativeHeight="251658240" behindDoc="1" locked="0" layoutInCell="1" allowOverlap="1" wp14:anchorId="14D38718" wp14:editId="6F75C90E">
          <wp:simplePos x="0" y="0"/>
          <wp:positionH relativeFrom="page">
            <wp:align>right</wp:align>
          </wp:positionH>
          <wp:positionV relativeFrom="paragraph">
            <wp:posOffset>-449580</wp:posOffset>
          </wp:positionV>
          <wp:extent cx="7543800" cy="10669013"/>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 timbrado_Prancheta 1 cópia 3.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9013"/>
                  </a:xfrm>
                  <a:prstGeom prst="rect">
                    <a:avLst/>
                  </a:prstGeom>
                </pic:spPr>
              </pic:pic>
            </a:graphicData>
          </a:graphic>
          <wp14:sizeRelH relativeFrom="page">
            <wp14:pctWidth>0</wp14:pctWidth>
          </wp14:sizeRelH>
          <wp14:sizeRelV relativeFrom="page">
            <wp14:pctHeight>0</wp14:pctHeight>
          </wp14:sizeRelV>
        </wp:anchor>
      </w:drawing>
    </w:r>
  </w:p>
  <w:p w14:paraId="14D38717" w14:textId="77777777" w:rsidR="009A25CF" w:rsidRDefault="009A25C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58A9C1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E"/>
    <w:multiLevelType w:val="singleLevel"/>
    <w:tmpl w:val="0000000E"/>
    <w:name w:val="WW8Num13"/>
    <w:lvl w:ilvl="0">
      <w:start w:val="1"/>
      <w:numFmt w:val="bullet"/>
      <w:pStyle w:val="UCConhecimentos"/>
      <w:lvlText w:val=""/>
      <w:lvlJc w:val="left"/>
      <w:pPr>
        <w:tabs>
          <w:tab w:val="num" w:pos="340"/>
        </w:tabs>
        <w:ind w:left="340" w:hanging="340"/>
      </w:pPr>
      <w:rPr>
        <w:rFonts w:ascii="Symbol" w:hAnsi="Symbol"/>
      </w:rPr>
    </w:lvl>
  </w:abstractNum>
  <w:abstractNum w:abstractNumId="2" w15:restartNumberingAfterBreak="0">
    <w:nsid w:val="0000000F"/>
    <w:multiLevelType w:val="singleLevel"/>
    <w:tmpl w:val="0000000F"/>
    <w:name w:val="WW8Num14"/>
    <w:lvl w:ilvl="0">
      <w:start w:val="1"/>
      <w:numFmt w:val="bullet"/>
      <w:pStyle w:val="Tabelacontexto"/>
      <w:lvlText w:val="-"/>
      <w:lvlJc w:val="left"/>
      <w:pPr>
        <w:tabs>
          <w:tab w:val="num" w:pos="360"/>
        </w:tabs>
        <w:ind w:left="360" w:hanging="360"/>
      </w:pPr>
      <w:rPr>
        <w:rFonts w:ascii="Times New Roman" w:hAnsi="Times New Roman"/>
      </w:rPr>
    </w:lvl>
  </w:abstractNum>
  <w:abstractNum w:abstractNumId="3" w15:restartNumberingAfterBreak="0">
    <w:nsid w:val="00000010"/>
    <w:multiLevelType w:val="singleLevel"/>
    <w:tmpl w:val="00000010"/>
    <w:name w:val="WW8Num15"/>
    <w:lvl w:ilvl="0">
      <w:start w:val="1"/>
      <w:numFmt w:val="decimal"/>
      <w:pStyle w:val="UCCapSociais"/>
      <w:lvlText w:val="%1."/>
      <w:lvlJc w:val="left"/>
      <w:pPr>
        <w:tabs>
          <w:tab w:val="num" w:pos="360"/>
        </w:tabs>
        <w:ind w:left="360" w:hanging="360"/>
      </w:pPr>
      <w:rPr>
        <w:rFonts w:cs="Times New Roman"/>
      </w:rPr>
    </w:lvl>
  </w:abstractNum>
  <w:abstractNum w:abstractNumId="4" w15:restartNumberingAfterBreak="0">
    <w:nsid w:val="00000011"/>
    <w:multiLevelType w:val="singleLevel"/>
    <w:tmpl w:val="00000011"/>
    <w:name w:val="WW8Num16"/>
    <w:lvl w:ilvl="0">
      <w:start w:val="1"/>
      <w:numFmt w:val="bullet"/>
      <w:pStyle w:val="IndicaoConhec"/>
      <w:lvlText w:val=""/>
      <w:lvlJc w:val="left"/>
      <w:pPr>
        <w:tabs>
          <w:tab w:val="num" w:pos="360"/>
        </w:tabs>
        <w:ind w:left="360" w:hanging="360"/>
      </w:pPr>
      <w:rPr>
        <w:rFonts w:ascii="Symbol" w:hAnsi="Symbol"/>
        <w:color w:val="000000"/>
      </w:rPr>
    </w:lvl>
  </w:abstractNum>
  <w:abstractNum w:abstractNumId="5" w15:restartNumberingAfterBreak="0">
    <w:nsid w:val="01321C4A"/>
    <w:multiLevelType w:val="hybridMultilevel"/>
    <w:tmpl w:val="007291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18B59DA"/>
    <w:multiLevelType w:val="hybridMultilevel"/>
    <w:tmpl w:val="EF74C3D4"/>
    <w:lvl w:ilvl="0" w:tplc="882CA3E4">
      <w:start w:val="1"/>
      <w:numFmt w:val="bullet"/>
      <w:pStyle w:val="BQ4"/>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04D9228C"/>
    <w:multiLevelType w:val="hybridMultilevel"/>
    <w:tmpl w:val="0DB2CD72"/>
    <w:lvl w:ilvl="0" w:tplc="39BC602C">
      <w:start w:val="1"/>
      <w:numFmt w:val="upperRoman"/>
      <w:pStyle w:val="TtuloPC"/>
      <w:lvlText w:val="%1."/>
      <w:lvlJc w:val="left"/>
      <w:pPr>
        <w:tabs>
          <w:tab w:val="num" w:pos="567"/>
        </w:tabs>
        <w:ind w:left="567" w:hanging="567"/>
      </w:pPr>
      <w:rPr>
        <w:rFonts w:cs="Times New Roman" w:hint="default"/>
      </w:rPr>
    </w:lvl>
    <w:lvl w:ilvl="1" w:tplc="59BCDD1E">
      <w:start w:val="1"/>
      <w:numFmt w:val="lowerLetter"/>
      <w:pStyle w:val="PCsubtitulo"/>
      <w:lvlText w:val="%2)"/>
      <w:lvlJc w:val="left"/>
      <w:pPr>
        <w:tabs>
          <w:tab w:val="num" w:pos="567"/>
        </w:tabs>
        <w:ind w:left="567" w:hanging="567"/>
      </w:pPr>
      <w:rPr>
        <w:rFonts w:cs="Times New Roman" w:hint="default"/>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8" w15:restartNumberingAfterBreak="0">
    <w:nsid w:val="080A2571"/>
    <w:multiLevelType w:val="singleLevel"/>
    <w:tmpl w:val="C4BC0A7C"/>
    <w:lvl w:ilvl="0">
      <w:start w:val="1"/>
      <w:numFmt w:val="bullet"/>
      <w:pStyle w:val="N2"/>
      <w:lvlText w:val=""/>
      <w:lvlJc w:val="left"/>
      <w:pPr>
        <w:tabs>
          <w:tab w:val="num" w:pos="360"/>
        </w:tabs>
        <w:ind w:left="360" w:hanging="360"/>
      </w:pPr>
      <w:rPr>
        <w:rFonts w:ascii="Wingdings" w:hAnsi="Wingdings" w:hint="default"/>
      </w:rPr>
    </w:lvl>
  </w:abstractNum>
  <w:abstractNum w:abstractNumId="9" w15:restartNumberingAfterBreak="0">
    <w:nsid w:val="18F0691B"/>
    <w:multiLevelType w:val="hybridMultilevel"/>
    <w:tmpl w:val="2DC2F88E"/>
    <w:lvl w:ilvl="0" w:tplc="DEE0C508">
      <w:start w:val="1"/>
      <w:numFmt w:val="bullet"/>
      <w:pStyle w:val="ListaColorida-nfase11"/>
      <w:lvlText w:val=""/>
      <w:lvlJc w:val="left"/>
      <w:pPr>
        <w:ind w:left="360" w:hanging="360"/>
      </w:pPr>
      <w:rPr>
        <w:rFonts w:ascii="Symbol" w:hAnsi="Symbol" w:hint="default"/>
        <w:strike w:val="0"/>
        <w:u w:val="none"/>
      </w:rPr>
    </w:lvl>
    <w:lvl w:ilvl="1" w:tplc="68EA4E3C">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B5B29"/>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1F8201E3"/>
    <w:multiLevelType w:val="hybridMultilevel"/>
    <w:tmpl w:val="0A66363E"/>
    <w:lvl w:ilvl="0" w:tplc="FFFFFFFF">
      <w:start w:val="1"/>
      <w:numFmt w:val="bullet"/>
      <w:pStyle w:val="Dcomplementares"/>
      <w:lvlText w:val=""/>
      <w:lvlJc w:val="left"/>
      <w:pPr>
        <w:tabs>
          <w:tab w:val="num" w:pos="1068"/>
        </w:tabs>
        <w:ind w:left="1068" w:hanging="360"/>
      </w:pPr>
      <w:rPr>
        <w:rFonts w:ascii="Symbol" w:hAnsi="Symbol" w:hint="default"/>
        <w:b/>
        <w:i w:val="0"/>
        <w:sz w:val="24"/>
        <w:szCs w:val="24"/>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3E83719"/>
    <w:multiLevelType w:val="hybridMultilevel"/>
    <w:tmpl w:val="DE16821C"/>
    <w:lvl w:ilvl="0" w:tplc="268637B0">
      <w:start w:val="1"/>
      <w:numFmt w:val="bullet"/>
      <w:lvlText w:val="­"/>
      <w:lvlJc w:val="left"/>
      <w:pPr>
        <w:ind w:left="720" w:hanging="360"/>
      </w:pPr>
      <w:rPr>
        <w:rFonts w:ascii="SimSun" w:eastAsia="SimSun" w:hAnsi="SimSun" w:hint="eastAsi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6F126B8"/>
    <w:multiLevelType w:val="hybridMultilevel"/>
    <w:tmpl w:val="2BFCE9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650D16"/>
    <w:multiLevelType w:val="multilevel"/>
    <w:tmpl w:val="C8B42256"/>
    <w:lvl w:ilvl="0">
      <w:start w:val="5"/>
      <w:numFmt w:val="decimal"/>
      <w:lvlText w:val="%1"/>
      <w:lvlJc w:val="left"/>
      <w:pPr>
        <w:ind w:left="360" w:hanging="360"/>
      </w:pPr>
      <w:rPr>
        <w:rFonts w:hint="default"/>
      </w:rPr>
    </w:lvl>
    <w:lvl w:ilvl="1">
      <w:start w:val="1"/>
      <w:numFmt w:val="decimal"/>
      <w:lvlText w:val="%1.%2"/>
      <w:lvlJc w:val="left"/>
      <w:pPr>
        <w:ind w:left="376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A46D04"/>
    <w:multiLevelType w:val="hybridMultilevel"/>
    <w:tmpl w:val="DF9AA8E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1574CA"/>
    <w:multiLevelType w:val="multilevel"/>
    <w:tmpl w:val="D7E610E0"/>
    <w:lvl w:ilvl="0">
      <w:start w:val="1"/>
      <w:numFmt w:val="decimal"/>
      <w:pStyle w:val="Conhecimentos"/>
      <w:lvlText w:val="%1."/>
      <w:lvlJc w:val="left"/>
      <w:pPr>
        <w:tabs>
          <w:tab w:val="num" w:pos="284"/>
        </w:tabs>
        <w:ind w:left="284" w:hanging="284"/>
      </w:pPr>
      <w:rPr>
        <w:rFonts w:cs="Times New Roman" w:hint="default"/>
        <w:b w:val="0"/>
        <w:i w:val="0"/>
        <w:sz w:val="24"/>
        <w:szCs w:val="24"/>
      </w:rPr>
    </w:lvl>
    <w:lvl w:ilvl="1">
      <w:start w:val="1"/>
      <w:numFmt w:val="decimal"/>
      <w:lvlText w:val="%1.%2."/>
      <w:lvlJc w:val="left"/>
      <w:pPr>
        <w:tabs>
          <w:tab w:val="num" w:pos="284"/>
        </w:tabs>
        <w:ind w:left="680" w:hanging="396"/>
      </w:pPr>
      <w:rPr>
        <w:rFonts w:cs="Times New Roman" w:hint="default"/>
        <w:b w:val="0"/>
        <w:i w:val="0"/>
        <w:sz w:val="24"/>
        <w:szCs w:val="24"/>
      </w:rPr>
    </w:lvl>
    <w:lvl w:ilvl="2">
      <w:start w:val="1"/>
      <w:numFmt w:val="decimal"/>
      <w:lvlText w:val="%1.%2.%3."/>
      <w:lvlJc w:val="left"/>
      <w:pPr>
        <w:tabs>
          <w:tab w:val="num" w:pos="1134"/>
        </w:tabs>
        <w:ind w:left="1134" w:hanging="510"/>
      </w:pPr>
      <w:rPr>
        <w:rFonts w:cs="Times New Roman" w:hint="default"/>
        <w:b w:val="0"/>
        <w:i w:val="0"/>
        <w:sz w:val="24"/>
        <w:szCs w:val="24"/>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2F2E27C4"/>
    <w:multiLevelType w:val="hybridMultilevel"/>
    <w:tmpl w:val="089490F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3041741A"/>
    <w:multiLevelType w:val="hybridMultilevel"/>
    <w:tmpl w:val="0264130E"/>
    <w:lvl w:ilvl="0" w:tplc="4E22DE3C">
      <w:start w:val="1"/>
      <w:numFmt w:val="bullet"/>
      <w:pStyle w:val="BQ1"/>
      <w:lvlText w:val=""/>
      <w:lvlJc w:val="left"/>
      <w:pPr>
        <w:ind w:left="36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4FF5700"/>
    <w:multiLevelType w:val="hybridMultilevel"/>
    <w:tmpl w:val="C938FD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52F1373"/>
    <w:multiLevelType w:val="multilevel"/>
    <w:tmpl w:val="0416001D"/>
    <w:styleLink w:val="Estilo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C0E1BDD"/>
    <w:multiLevelType w:val="hybridMultilevel"/>
    <w:tmpl w:val="C1989530"/>
    <w:lvl w:ilvl="0" w:tplc="FFFFFFFF">
      <w:start w:val="1"/>
      <w:numFmt w:val="bullet"/>
      <w:pStyle w:val="MarcadoresTextoPC"/>
      <w:lvlText w:val=""/>
      <w:lvlJc w:val="left"/>
      <w:pPr>
        <w:tabs>
          <w:tab w:val="num" w:pos="284"/>
        </w:tabs>
        <w:ind w:left="28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164194"/>
    <w:multiLevelType w:val="hybridMultilevel"/>
    <w:tmpl w:val="07D48BA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5131E61"/>
    <w:multiLevelType w:val="multilevel"/>
    <w:tmpl w:val="B0089EA0"/>
    <w:styleLink w:val="Listaatual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1140"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65C6C51"/>
    <w:multiLevelType w:val="hybridMultilevel"/>
    <w:tmpl w:val="56D4972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B791898"/>
    <w:multiLevelType w:val="hybridMultilevel"/>
    <w:tmpl w:val="11DA5258"/>
    <w:lvl w:ilvl="0" w:tplc="5F98E02C">
      <w:start w:val="1"/>
      <w:numFmt w:val="bullet"/>
      <w:pStyle w:val="subitem"/>
      <w:lvlText w:val=""/>
      <w:lvlJc w:val="left"/>
      <w:pPr>
        <w:tabs>
          <w:tab w:val="num" w:pos="1211"/>
        </w:tabs>
        <w:ind w:left="851"/>
      </w:pPr>
      <w:rPr>
        <w:rFonts w:ascii="Symbol" w:hAnsi="Symbol" w:hint="default"/>
      </w:rPr>
    </w:lvl>
    <w:lvl w:ilvl="1" w:tplc="04160003">
      <w:start w:val="1"/>
      <w:numFmt w:val="bullet"/>
      <w:lvlText w:val="o"/>
      <w:lvlJc w:val="left"/>
      <w:pPr>
        <w:tabs>
          <w:tab w:val="num" w:pos="2007"/>
        </w:tabs>
        <w:ind w:left="2007" w:hanging="360"/>
      </w:pPr>
      <w:rPr>
        <w:rFonts w:ascii="Courier New" w:hAnsi="Courier New" w:hint="default"/>
      </w:rPr>
    </w:lvl>
    <w:lvl w:ilvl="2" w:tplc="04160005">
      <w:start w:val="1"/>
      <w:numFmt w:val="bullet"/>
      <w:lvlText w:val=""/>
      <w:lvlJc w:val="left"/>
      <w:pPr>
        <w:tabs>
          <w:tab w:val="num" w:pos="2727"/>
        </w:tabs>
        <w:ind w:left="2727" w:hanging="360"/>
      </w:pPr>
      <w:rPr>
        <w:rFonts w:ascii="Wingdings" w:hAnsi="Wingdings" w:hint="default"/>
      </w:rPr>
    </w:lvl>
    <w:lvl w:ilvl="3" w:tplc="04160001">
      <w:start w:val="1"/>
      <w:numFmt w:val="bullet"/>
      <w:lvlText w:val=""/>
      <w:lvlJc w:val="left"/>
      <w:pPr>
        <w:tabs>
          <w:tab w:val="num" w:pos="3447"/>
        </w:tabs>
        <w:ind w:left="3447" w:hanging="360"/>
      </w:pPr>
      <w:rPr>
        <w:rFonts w:ascii="Symbol" w:hAnsi="Symbol" w:hint="default"/>
      </w:rPr>
    </w:lvl>
    <w:lvl w:ilvl="4" w:tplc="04160003">
      <w:start w:val="1"/>
      <w:numFmt w:val="bullet"/>
      <w:lvlText w:val="o"/>
      <w:lvlJc w:val="left"/>
      <w:pPr>
        <w:tabs>
          <w:tab w:val="num" w:pos="4167"/>
        </w:tabs>
        <w:ind w:left="4167" w:hanging="360"/>
      </w:pPr>
      <w:rPr>
        <w:rFonts w:ascii="Courier New" w:hAnsi="Courier New" w:hint="default"/>
      </w:rPr>
    </w:lvl>
    <w:lvl w:ilvl="5" w:tplc="04160005">
      <w:start w:val="1"/>
      <w:numFmt w:val="bullet"/>
      <w:lvlText w:val=""/>
      <w:lvlJc w:val="left"/>
      <w:pPr>
        <w:tabs>
          <w:tab w:val="num" w:pos="4887"/>
        </w:tabs>
        <w:ind w:left="4887" w:hanging="360"/>
      </w:pPr>
      <w:rPr>
        <w:rFonts w:ascii="Wingdings" w:hAnsi="Wingdings" w:hint="default"/>
      </w:rPr>
    </w:lvl>
    <w:lvl w:ilvl="6" w:tplc="04160001">
      <w:start w:val="1"/>
      <w:numFmt w:val="bullet"/>
      <w:lvlText w:val=""/>
      <w:lvlJc w:val="left"/>
      <w:pPr>
        <w:tabs>
          <w:tab w:val="num" w:pos="5607"/>
        </w:tabs>
        <w:ind w:left="5607" w:hanging="360"/>
      </w:pPr>
      <w:rPr>
        <w:rFonts w:ascii="Symbol" w:hAnsi="Symbol" w:hint="default"/>
      </w:rPr>
    </w:lvl>
    <w:lvl w:ilvl="7" w:tplc="04160003">
      <w:start w:val="1"/>
      <w:numFmt w:val="bullet"/>
      <w:lvlText w:val="o"/>
      <w:lvlJc w:val="left"/>
      <w:pPr>
        <w:tabs>
          <w:tab w:val="num" w:pos="6327"/>
        </w:tabs>
        <w:ind w:left="6327" w:hanging="360"/>
      </w:pPr>
      <w:rPr>
        <w:rFonts w:ascii="Courier New" w:hAnsi="Courier New" w:hint="default"/>
      </w:rPr>
    </w:lvl>
    <w:lvl w:ilvl="8" w:tplc="04160005">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4D741665"/>
    <w:multiLevelType w:val="multilevel"/>
    <w:tmpl w:val="44C49B24"/>
    <w:lvl w:ilvl="0">
      <w:start w:val="1"/>
      <w:numFmt w:val="decimal"/>
      <w:pStyle w:val="Ttulo1"/>
      <w:lvlText w:val="%1"/>
      <w:lvlJc w:val="left"/>
      <w:pPr>
        <w:ind w:left="502" w:hanging="360"/>
      </w:pPr>
      <w:rPr>
        <w:rFonts w:hint="default"/>
      </w:rPr>
    </w:lvl>
    <w:lvl w:ilvl="1">
      <w:start w:val="1"/>
      <w:numFmt w:val="decimal"/>
      <w:pStyle w:val="Ttulo2"/>
      <w:isLgl/>
      <w:lvlText w:val="%1.%2"/>
      <w:lvlJc w:val="left"/>
      <w:pPr>
        <w:ind w:left="360" w:hanging="360"/>
      </w:pPr>
      <w:rPr>
        <w:rFonts w:hint="default"/>
      </w:rPr>
    </w:lvl>
    <w:lvl w:ilvl="2">
      <w:start w:val="1"/>
      <w:numFmt w:val="decimal"/>
      <w:pStyle w:val="Ttulo3"/>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7" w15:restartNumberingAfterBreak="0">
    <w:nsid w:val="4DFF6AB8"/>
    <w:multiLevelType w:val="hybridMultilevel"/>
    <w:tmpl w:val="A36ABD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E112A61"/>
    <w:multiLevelType w:val="hybridMultilevel"/>
    <w:tmpl w:val="1D3495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89BD8A0"/>
    <w:multiLevelType w:val="hybridMultilevel"/>
    <w:tmpl w:val="F1C46F8A"/>
    <w:lvl w:ilvl="0" w:tplc="62DACD30">
      <w:start w:val="1"/>
      <w:numFmt w:val="bullet"/>
      <w:lvlText w:val=""/>
      <w:lvlJc w:val="left"/>
      <w:pPr>
        <w:tabs>
          <w:tab w:val="num" w:pos="720"/>
        </w:tabs>
        <w:ind w:left="720" w:hanging="360"/>
      </w:pPr>
      <w:rPr>
        <w:rFonts w:ascii="Symbol" w:hAnsi="Symbol" w:cs="Symbol" w:hint="default"/>
      </w:rPr>
    </w:lvl>
    <w:lvl w:ilvl="1" w:tplc="303AA8AA">
      <w:start w:val="1"/>
      <w:numFmt w:val="bullet"/>
      <w:lvlText w:val="o"/>
      <w:lvlJc w:val="left"/>
      <w:pPr>
        <w:tabs>
          <w:tab w:val="num" w:pos="1440"/>
        </w:tabs>
        <w:ind w:left="1440" w:hanging="360"/>
      </w:pPr>
      <w:rPr>
        <w:rFonts w:ascii="Courier New" w:hAnsi="Courier New" w:cs="Courier New" w:hint="default"/>
      </w:rPr>
    </w:lvl>
    <w:lvl w:ilvl="2" w:tplc="FB2A0606">
      <w:start w:val="1"/>
      <w:numFmt w:val="bullet"/>
      <w:lvlText w:val=""/>
      <w:lvlJc w:val="left"/>
      <w:pPr>
        <w:tabs>
          <w:tab w:val="num" w:pos="2160"/>
        </w:tabs>
        <w:ind w:left="2160" w:hanging="360"/>
      </w:pPr>
      <w:rPr>
        <w:rFonts w:ascii="Wingdings" w:hAnsi="Wingdings" w:cs="Wingdings" w:hint="default"/>
      </w:rPr>
    </w:lvl>
    <w:lvl w:ilvl="3" w:tplc="5C640194">
      <w:start w:val="1"/>
      <w:numFmt w:val="bullet"/>
      <w:lvlText w:val=""/>
      <w:lvlJc w:val="left"/>
      <w:pPr>
        <w:tabs>
          <w:tab w:val="num" w:pos="2880"/>
        </w:tabs>
        <w:ind w:left="2880" w:hanging="360"/>
      </w:pPr>
      <w:rPr>
        <w:rFonts w:ascii="Symbol" w:hAnsi="Symbol" w:cs="Symbol" w:hint="default"/>
      </w:rPr>
    </w:lvl>
    <w:lvl w:ilvl="4" w:tplc="C2CEE944">
      <w:start w:val="1"/>
      <w:numFmt w:val="bullet"/>
      <w:lvlText w:val="o"/>
      <w:lvlJc w:val="left"/>
      <w:pPr>
        <w:tabs>
          <w:tab w:val="num" w:pos="3600"/>
        </w:tabs>
        <w:ind w:left="3600" w:hanging="360"/>
      </w:pPr>
      <w:rPr>
        <w:rFonts w:ascii="Courier New" w:hAnsi="Courier New" w:cs="Courier New" w:hint="default"/>
      </w:rPr>
    </w:lvl>
    <w:lvl w:ilvl="5" w:tplc="77E4FD38">
      <w:start w:val="1"/>
      <w:numFmt w:val="bullet"/>
      <w:lvlText w:val=""/>
      <w:lvlJc w:val="left"/>
      <w:pPr>
        <w:tabs>
          <w:tab w:val="num" w:pos="4320"/>
        </w:tabs>
        <w:ind w:left="4320" w:hanging="360"/>
      </w:pPr>
      <w:rPr>
        <w:rFonts w:ascii="Wingdings" w:hAnsi="Wingdings" w:cs="Wingdings" w:hint="default"/>
      </w:rPr>
    </w:lvl>
    <w:lvl w:ilvl="6" w:tplc="0BF2B070">
      <w:start w:val="1"/>
      <w:numFmt w:val="bullet"/>
      <w:lvlText w:val=""/>
      <w:lvlJc w:val="left"/>
      <w:pPr>
        <w:tabs>
          <w:tab w:val="num" w:pos="5040"/>
        </w:tabs>
        <w:ind w:left="5040" w:hanging="360"/>
      </w:pPr>
      <w:rPr>
        <w:rFonts w:ascii="Symbol" w:hAnsi="Symbol" w:cs="Symbol" w:hint="default"/>
      </w:rPr>
    </w:lvl>
    <w:lvl w:ilvl="7" w:tplc="5A4EBD86">
      <w:start w:val="1"/>
      <w:numFmt w:val="bullet"/>
      <w:lvlText w:val="o"/>
      <w:lvlJc w:val="left"/>
      <w:pPr>
        <w:tabs>
          <w:tab w:val="num" w:pos="5760"/>
        </w:tabs>
        <w:ind w:left="5760" w:hanging="360"/>
      </w:pPr>
      <w:rPr>
        <w:rFonts w:ascii="Courier New" w:hAnsi="Courier New" w:cs="Courier New" w:hint="default"/>
      </w:rPr>
    </w:lvl>
    <w:lvl w:ilvl="8" w:tplc="2DC89B92">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AE83014"/>
    <w:multiLevelType w:val="hybridMultilevel"/>
    <w:tmpl w:val="4740E822"/>
    <w:lvl w:ilvl="0" w:tplc="48D6BD88">
      <w:start w:val="1"/>
      <w:numFmt w:val="bullet"/>
      <w:pStyle w:val="ListasenaiDNrecuo"/>
      <w:lvlText w:val=""/>
      <w:lvlJc w:val="left"/>
      <w:pPr>
        <w:ind w:left="1287" w:hanging="360"/>
      </w:pPr>
      <w:rPr>
        <w:rFonts w:ascii="Symbol" w:hAnsi="Symbol" w:hint="default"/>
        <w:b/>
        <w:color w:val="auto"/>
        <w:sz w:val="22"/>
      </w:rPr>
    </w:lvl>
    <w:lvl w:ilvl="1" w:tplc="04160003">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1" w15:restartNumberingAfterBreak="0">
    <w:nsid w:val="5D5E1F35"/>
    <w:multiLevelType w:val="hybridMultilevel"/>
    <w:tmpl w:val="52D64978"/>
    <w:lvl w:ilvl="0" w:tplc="0F7EA040">
      <w:start w:val="1"/>
      <w:numFmt w:val="bullet"/>
      <w:pStyle w:val="BQ3"/>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4A6E97"/>
    <w:multiLevelType w:val="multilevel"/>
    <w:tmpl w:val="F4EE077C"/>
    <w:lvl w:ilvl="0">
      <w:start w:val="1"/>
      <w:numFmt w:val="decimal"/>
      <w:pStyle w:val="8TTULOSEO1PRIMRIA"/>
      <w:lvlText w:val="%1"/>
      <w:lvlJc w:val="left"/>
      <w:pPr>
        <w:ind w:left="357" w:hanging="357"/>
      </w:pPr>
      <w:rPr>
        <w:rFonts w:ascii="Arial" w:hAnsi="Arial" w:cs="Times New Roman" w:hint="default"/>
        <w:b/>
        <w:i w:val="0"/>
        <w:color w:val="auto"/>
        <w:sz w:val="24"/>
      </w:rPr>
    </w:lvl>
    <w:lvl w:ilvl="1">
      <w:start w:val="1"/>
      <w:numFmt w:val="decimal"/>
      <w:pStyle w:val="8TTULOSEO11SECUNDRIA"/>
      <w:suff w:val="space"/>
      <w:lvlText w:val="%1.%2"/>
      <w:lvlJc w:val="left"/>
      <w:pPr>
        <w:ind w:left="714" w:hanging="714"/>
      </w:pPr>
      <w:rPr>
        <w:rFonts w:cs="Times New Roman" w:hint="default"/>
      </w:rPr>
    </w:lvl>
    <w:lvl w:ilvl="2">
      <w:start w:val="1"/>
      <w:numFmt w:val="decimal"/>
      <w:pStyle w:val="8TTULOSEO111TERCIRIA"/>
      <w:suff w:val="space"/>
      <w:lvlText w:val="%1.%2.%3"/>
      <w:lvlJc w:val="left"/>
      <w:pPr>
        <w:ind w:left="1071" w:hanging="1071"/>
      </w:pPr>
      <w:rPr>
        <w:rFonts w:ascii="Arial" w:hAnsi="Arial" w:cs="Times New Roman" w:hint="default"/>
        <w:b w:val="0"/>
        <w:i/>
        <w:sz w:val="24"/>
      </w:rPr>
    </w:lvl>
    <w:lvl w:ilvl="3">
      <w:start w:val="1"/>
      <w:numFmt w:val="decimal"/>
      <w:pStyle w:val="8TTULOSEO1111QUATERNRIA"/>
      <w:suff w:val="space"/>
      <w:lvlText w:val="%1.%2.%3.%4"/>
      <w:lvlJc w:val="left"/>
      <w:pPr>
        <w:ind w:left="1428" w:hanging="1428"/>
      </w:pPr>
      <w:rPr>
        <w:rFonts w:ascii="Arial" w:hAnsi="Arial" w:cs="Times New Roman" w:hint="default"/>
        <w:b w:val="0"/>
        <w:i/>
        <w:sz w:val="24"/>
      </w:rPr>
    </w:lvl>
    <w:lvl w:ilvl="4">
      <w:start w:val="1"/>
      <w:numFmt w:val="decimal"/>
      <w:pStyle w:val="8TTULOSEO11111QUINRIA"/>
      <w:suff w:val="space"/>
      <w:lvlText w:val="%1.%2.%3.%4.%5"/>
      <w:lvlJc w:val="left"/>
      <w:pPr>
        <w:ind w:left="1785" w:hanging="1785"/>
      </w:pPr>
      <w:rPr>
        <w:rFonts w:ascii="Arial" w:hAnsi="Arial" w:cs="Times New Roman" w:hint="default"/>
        <w:b w:val="0"/>
        <w:i/>
        <w:sz w:val="24"/>
      </w:rPr>
    </w:lvl>
    <w:lvl w:ilvl="5">
      <w:start w:val="1"/>
      <w:numFmt w:val="decimal"/>
      <w:lvlText w:val="%1.%2.%3.%4.%5.%6."/>
      <w:lvlJc w:val="left"/>
      <w:pPr>
        <w:ind w:left="2142" w:hanging="357"/>
      </w:pPr>
      <w:rPr>
        <w:rFonts w:cs="Times New Roman" w:hint="default"/>
      </w:rPr>
    </w:lvl>
    <w:lvl w:ilvl="6">
      <w:start w:val="1"/>
      <w:numFmt w:val="decimal"/>
      <w:lvlText w:val="%1.%2.%3.%4.%5.%6.%7."/>
      <w:lvlJc w:val="left"/>
      <w:pPr>
        <w:ind w:left="2499" w:hanging="357"/>
      </w:pPr>
      <w:rPr>
        <w:rFonts w:cs="Times New Roman" w:hint="default"/>
      </w:rPr>
    </w:lvl>
    <w:lvl w:ilvl="7">
      <w:start w:val="1"/>
      <w:numFmt w:val="decimal"/>
      <w:lvlText w:val="%1.%2.%3.%4.%5.%6.%7.%8."/>
      <w:lvlJc w:val="left"/>
      <w:pPr>
        <w:ind w:left="2856" w:hanging="357"/>
      </w:pPr>
      <w:rPr>
        <w:rFonts w:cs="Times New Roman" w:hint="default"/>
      </w:rPr>
    </w:lvl>
    <w:lvl w:ilvl="8">
      <w:start w:val="1"/>
      <w:numFmt w:val="decimal"/>
      <w:lvlText w:val="%1.%2.%3.%4.%5.%6.%7.%8.%9."/>
      <w:lvlJc w:val="left"/>
      <w:pPr>
        <w:ind w:left="3213" w:hanging="357"/>
      </w:pPr>
      <w:rPr>
        <w:rFonts w:cs="Times New Roman" w:hint="default"/>
      </w:rPr>
    </w:lvl>
  </w:abstractNum>
  <w:abstractNum w:abstractNumId="33" w15:restartNumberingAfterBreak="0">
    <w:nsid w:val="680722EE"/>
    <w:multiLevelType w:val="multilevel"/>
    <w:tmpl w:val="68726BC8"/>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2C3398"/>
    <w:multiLevelType w:val="multilevel"/>
    <w:tmpl w:val="35B002D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11040E2"/>
    <w:multiLevelType w:val="hybridMultilevel"/>
    <w:tmpl w:val="B2724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28D5F9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2B85B4F"/>
    <w:multiLevelType w:val="hybridMultilevel"/>
    <w:tmpl w:val="DBE8D658"/>
    <w:lvl w:ilvl="0" w:tplc="A67C67C4">
      <w:start w:val="1"/>
      <w:numFmt w:val="bullet"/>
      <w:pStyle w:val="Estilo1"/>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DA6F44"/>
    <w:multiLevelType w:val="hybridMultilevel"/>
    <w:tmpl w:val="BA40B486"/>
    <w:lvl w:ilvl="0" w:tplc="268637B0">
      <w:start w:val="1"/>
      <w:numFmt w:val="bullet"/>
      <w:lvlText w:val="­"/>
      <w:lvlJc w:val="left"/>
      <w:pPr>
        <w:ind w:left="720" w:hanging="360"/>
      </w:pPr>
      <w:rPr>
        <w:rFonts w:ascii="SimSun" w:eastAsia="SimSun" w:hAnsi="SimSun" w:hint="eastAsi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B9E36CB"/>
    <w:multiLevelType w:val="multilevel"/>
    <w:tmpl w:val="DB669B80"/>
    <w:lvl w:ilvl="0">
      <w:start w:val="1"/>
      <w:numFmt w:val="decimal"/>
      <w:lvlText w:val="%1."/>
      <w:lvlJc w:val="left"/>
      <w:pPr>
        <w:tabs>
          <w:tab w:val="num" w:pos="360"/>
        </w:tabs>
        <w:ind w:left="360" w:hanging="360"/>
      </w:pPr>
      <w:rPr>
        <w:rFonts w:cs="Times New Roman" w:hint="default"/>
      </w:rPr>
    </w:lvl>
    <w:lvl w:ilvl="1">
      <w:start w:val="1"/>
      <w:numFmt w:val="decimal"/>
      <w:pStyle w:val="TabelaSENAIDN"/>
      <w:lvlText w:val="%1.%2."/>
      <w:lvlJc w:val="left"/>
      <w:pPr>
        <w:tabs>
          <w:tab w:val="num" w:pos="624"/>
        </w:tabs>
        <w:ind w:left="624" w:hanging="624"/>
      </w:pPr>
      <w:rPr>
        <w:rFonts w:cs="Times New Roman" w:hint="default"/>
      </w:rPr>
    </w:lvl>
    <w:lvl w:ilvl="2">
      <w:start w:val="1"/>
      <w:numFmt w:val="decimal"/>
      <w:lvlText w:val="%1.%2.%3."/>
      <w:lvlJc w:val="left"/>
      <w:pPr>
        <w:tabs>
          <w:tab w:val="num" w:pos="737"/>
        </w:tabs>
        <w:ind w:left="737" w:hanging="737"/>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E445C79"/>
    <w:multiLevelType w:val="multilevel"/>
    <w:tmpl w:val="DBB0A7B2"/>
    <w:styleLink w:val="Estilo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E9446A8"/>
    <w:multiLevelType w:val="hybridMultilevel"/>
    <w:tmpl w:val="996416A0"/>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2" w15:restartNumberingAfterBreak="0">
    <w:nsid w:val="7FB3498F"/>
    <w:multiLevelType w:val="multilevel"/>
    <w:tmpl w:val="962C896E"/>
    <w:styleLink w:val="Estilo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39"/>
  </w:num>
  <w:num w:numId="3">
    <w:abstractNumId w:val="25"/>
  </w:num>
  <w:num w:numId="4">
    <w:abstractNumId w:val="21"/>
  </w:num>
  <w:num w:numId="5">
    <w:abstractNumId w:val="0"/>
  </w:num>
  <w:num w:numId="6">
    <w:abstractNumId w:val="36"/>
  </w:num>
  <w:num w:numId="7">
    <w:abstractNumId w:val="9"/>
  </w:num>
  <w:num w:numId="8">
    <w:abstractNumId w:val="3"/>
  </w:num>
  <w:num w:numId="9">
    <w:abstractNumId w:val="2"/>
  </w:num>
  <w:num w:numId="10">
    <w:abstractNumId w:val="1"/>
  </w:num>
  <w:num w:numId="11">
    <w:abstractNumId w:val="30"/>
  </w:num>
  <w:num w:numId="12">
    <w:abstractNumId w:val="32"/>
  </w:num>
  <w:num w:numId="13">
    <w:abstractNumId w:val="37"/>
  </w:num>
  <w:num w:numId="14">
    <w:abstractNumId w:val="6"/>
  </w:num>
  <w:num w:numId="15">
    <w:abstractNumId w:val="8"/>
  </w:num>
  <w:num w:numId="16">
    <w:abstractNumId w:val="4"/>
  </w:num>
  <w:num w:numId="17">
    <w:abstractNumId w:val="16"/>
  </w:num>
  <w:num w:numId="18">
    <w:abstractNumId w:val="23"/>
  </w:num>
  <w:num w:numId="19">
    <w:abstractNumId w:val="40"/>
  </w:num>
  <w:num w:numId="20">
    <w:abstractNumId w:val="42"/>
  </w:num>
  <w:num w:numId="21">
    <w:abstractNumId w:val="20"/>
  </w:num>
  <w:num w:numId="22">
    <w:abstractNumId w:val="14"/>
  </w:num>
  <w:num w:numId="23">
    <w:abstractNumId w:val="34"/>
  </w:num>
  <w:num w:numId="24">
    <w:abstractNumId w:val="33"/>
  </w:num>
  <w:num w:numId="25">
    <w:abstractNumId w:val="18"/>
  </w:num>
  <w:num w:numId="26">
    <w:abstractNumId w:val="31"/>
  </w:num>
  <w:num w:numId="27">
    <w:abstractNumId w:val="10"/>
  </w:num>
  <w:num w:numId="28">
    <w:abstractNumId w:val="26"/>
  </w:num>
  <w:num w:numId="29">
    <w:abstractNumId w:val="11"/>
  </w:num>
  <w:num w:numId="30">
    <w:abstractNumId w:val="38"/>
  </w:num>
  <w:num w:numId="31">
    <w:abstractNumId w:val="17"/>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41"/>
  </w:num>
  <w:num w:numId="35">
    <w:abstractNumId w:val="28"/>
  </w:num>
  <w:num w:numId="36">
    <w:abstractNumId w:val="27"/>
  </w:num>
  <w:num w:numId="37">
    <w:abstractNumId w:val="13"/>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5"/>
  </w:num>
  <w:num w:numId="41">
    <w:abstractNumId w:val="15"/>
  </w:num>
  <w:num w:numId="42">
    <w:abstractNumId w:val="22"/>
  </w:num>
  <w:num w:numId="43">
    <w:abstractNumId w:val="35"/>
  </w:num>
  <w:num w:numId="44">
    <w:abstractNumId w:val="12"/>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03D"/>
    <w:rsid w:val="00022446"/>
    <w:rsid w:val="0004464D"/>
    <w:rsid w:val="00107AE1"/>
    <w:rsid w:val="00125ABC"/>
    <w:rsid w:val="00297EF2"/>
    <w:rsid w:val="002B15A5"/>
    <w:rsid w:val="003504F3"/>
    <w:rsid w:val="003619EC"/>
    <w:rsid w:val="003F556E"/>
    <w:rsid w:val="004B0CC0"/>
    <w:rsid w:val="004F4DAF"/>
    <w:rsid w:val="004F7345"/>
    <w:rsid w:val="0059749D"/>
    <w:rsid w:val="005E61B4"/>
    <w:rsid w:val="006C303D"/>
    <w:rsid w:val="00815BBA"/>
    <w:rsid w:val="008D6B4A"/>
    <w:rsid w:val="009716D9"/>
    <w:rsid w:val="009807CA"/>
    <w:rsid w:val="009A25CF"/>
    <w:rsid w:val="00AE13B4"/>
    <w:rsid w:val="00B02342"/>
    <w:rsid w:val="00B2131B"/>
    <w:rsid w:val="00B34DC7"/>
    <w:rsid w:val="00B77E3C"/>
    <w:rsid w:val="00D7010F"/>
    <w:rsid w:val="00DE4804"/>
    <w:rsid w:val="00E452AA"/>
    <w:rsid w:val="00E9398A"/>
    <w:rsid w:val="00F260FA"/>
    <w:rsid w:val="00F35897"/>
    <w:rsid w:val="00F5229E"/>
    <w:rsid w:val="00F93984"/>
    <w:rsid w:val="00FA089D"/>
    <w:rsid w:val="00FE0BBA"/>
    <w:rsid w:val="00FE6F80"/>
    <w:rsid w:val="094B95F5"/>
    <w:rsid w:val="27EDC6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4D38710"/>
  <w15:chartTrackingRefBased/>
  <w15:docId w15:val="{F9C16ECC-4DC6-4401-868E-CDB12C79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60" w:qFormat="1"/>
    <w:lsdException w:name="Medium List 2 Accent 1" w:uiPriority="66"/>
    <w:lsdException w:name="Medium Grid 1 Accent 1" w:uiPriority="62"/>
    <w:lsdException w:name="Medium Grid 2 Accent 1" w:uiPriority="63"/>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63"/>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1"/>
    <w:lsdException w:name="Medium List 2 Accent 3" w:uiPriority="66"/>
    <w:lsdException w:name="Medium Grid 1 Accent 3" w:uiPriority="63"/>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7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72"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ítulo1,Titulos_SENAI_DN,Títulos"/>
    <w:basedOn w:val="Normal"/>
    <w:next w:val="Normal"/>
    <w:link w:val="Ttulo1Char"/>
    <w:autoRedefine/>
    <w:uiPriority w:val="9"/>
    <w:qFormat/>
    <w:rsid w:val="00F5229E"/>
    <w:pPr>
      <w:numPr>
        <w:numId w:val="28"/>
      </w:numPr>
      <w:spacing w:after="0" w:line="360" w:lineRule="auto"/>
      <w:ind w:left="644"/>
      <w:jc w:val="both"/>
      <w:outlineLvl w:val="0"/>
    </w:pPr>
    <w:rPr>
      <w:rFonts w:ascii="Arial" w:eastAsia="Calibri" w:hAnsi="Arial" w:cs="Arial"/>
      <w:b/>
      <w:bCs/>
      <w:caps/>
      <w:lang w:eastAsia="pt-BR"/>
    </w:rPr>
  </w:style>
  <w:style w:type="paragraph" w:styleId="Ttulo2">
    <w:name w:val="heading 2"/>
    <w:aliases w:val="Título2,SUB_TIT_SENAI_01"/>
    <w:basedOn w:val="Normal"/>
    <w:next w:val="Normal"/>
    <w:link w:val="Ttulo2Char"/>
    <w:autoRedefine/>
    <w:uiPriority w:val="9"/>
    <w:qFormat/>
    <w:rsid w:val="00F5229E"/>
    <w:pPr>
      <w:keepNext/>
      <w:numPr>
        <w:ilvl w:val="1"/>
        <w:numId w:val="28"/>
      </w:numPr>
      <w:spacing w:before="240" w:after="240" w:line="240" w:lineRule="auto"/>
      <w:outlineLvl w:val="1"/>
    </w:pPr>
    <w:rPr>
      <w:rFonts w:ascii="Arial" w:eastAsia="Calibri" w:hAnsi="Arial" w:cs="Times New Roman"/>
      <w:b/>
      <w:bCs/>
      <w:lang w:eastAsia="pt-BR"/>
    </w:rPr>
  </w:style>
  <w:style w:type="paragraph" w:styleId="Ttulo3">
    <w:name w:val="heading 3"/>
    <w:aliases w:val="SUB_TIT_SENAI_02"/>
    <w:basedOn w:val="Ttulo2"/>
    <w:next w:val="Normal"/>
    <w:link w:val="Ttulo3Char"/>
    <w:uiPriority w:val="9"/>
    <w:qFormat/>
    <w:rsid w:val="00F5229E"/>
    <w:pPr>
      <w:numPr>
        <w:ilvl w:val="2"/>
      </w:numPr>
      <w:outlineLvl w:val="2"/>
    </w:pPr>
    <w:rPr>
      <w:bCs w:val="0"/>
      <w:szCs w:val="26"/>
    </w:rPr>
  </w:style>
  <w:style w:type="paragraph" w:styleId="Ttulo4">
    <w:name w:val="heading 4"/>
    <w:basedOn w:val="Normal"/>
    <w:next w:val="Normal"/>
    <w:link w:val="Ttulo4Char"/>
    <w:qFormat/>
    <w:rsid w:val="00F5229E"/>
    <w:pPr>
      <w:keepNext/>
      <w:numPr>
        <w:ilvl w:val="3"/>
        <w:numId w:val="27"/>
      </w:numPr>
      <w:spacing w:before="240" w:after="120" w:line="240" w:lineRule="auto"/>
      <w:outlineLvl w:val="3"/>
    </w:pPr>
    <w:rPr>
      <w:rFonts w:ascii="Arial" w:eastAsia="Calibri" w:hAnsi="Arial" w:cs="Times New Roman"/>
      <w:b/>
      <w:bCs/>
      <w:color w:val="000000"/>
      <w:sz w:val="28"/>
      <w:szCs w:val="28"/>
      <w:lang w:eastAsia="pt-BR"/>
    </w:rPr>
  </w:style>
  <w:style w:type="paragraph" w:styleId="Ttulo5">
    <w:name w:val="heading 5"/>
    <w:basedOn w:val="Normal"/>
    <w:next w:val="Normal"/>
    <w:link w:val="Ttulo5Char"/>
    <w:uiPriority w:val="99"/>
    <w:qFormat/>
    <w:rsid w:val="00F5229E"/>
    <w:pPr>
      <w:numPr>
        <w:ilvl w:val="4"/>
        <w:numId w:val="27"/>
      </w:numPr>
      <w:spacing w:before="240" w:after="120" w:line="240" w:lineRule="auto"/>
      <w:outlineLvl w:val="4"/>
    </w:pPr>
    <w:rPr>
      <w:rFonts w:ascii="Arial" w:eastAsia="Calibri" w:hAnsi="Arial" w:cs="Times New Roman"/>
      <w:b/>
      <w:bCs/>
      <w:i/>
      <w:iCs/>
      <w:sz w:val="26"/>
      <w:szCs w:val="26"/>
      <w:lang w:eastAsia="pt-BR"/>
    </w:rPr>
  </w:style>
  <w:style w:type="paragraph" w:styleId="Ttulo6">
    <w:name w:val="heading 6"/>
    <w:basedOn w:val="Normal"/>
    <w:next w:val="Normal"/>
    <w:link w:val="Ttulo6Char"/>
    <w:uiPriority w:val="99"/>
    <w:qFormat/>
    <w:rsid w:val="00F5229E"/>
    <w:pPr>
      <w:numPr>
        <w:ilvl w:val="5"/>
        <w:numId w:val="27"/>
      </w:numPr>
      <w:spacing w:before="240" w:after="120" w:line="240" w:lineRule="auto"/>
      <w:outlineLvl w:val="5"/>
    </w:pPr>
    <w:rPr>
      <w:rFonts w:ascii="Arial" w:eastAsia="Calibri" w:hAnsi="Arial" w:cs="Times New Roman"/>
      <w:b/>
      <w:bCs/>
      <w:lang w:eastAsia="pt-BR"/>
    </w:rPr>
  </w:style>
  <w:style w:type="paragraph" w:styleId="Ttulo7">
    <w:name w:val="heading 7"/>
    <w:basedOn w:val="Normal"/>
    <w:next w:val="Normal"/>
    <w:link w:val="Ttulo7Char"/>
    <w:uiPriority w:val="99"/>
    <w:qFormat/>
    <w:rsid w:val="00F5229E"/>
    <w:pPr>
      <w:numPr>
        <w:ilvl w:val="6"/>
        <w:numId w:val="27"/>
      </w:numPr>
      <w:spacing w:before="240" w:after="120" w:line="240" w:lineRule="auto"/>
      <w:outlineLvl w:val="6"/>
    </w:pPr>
    <w:rPr>
      <w:rFonts w:ascii="Arial" w:eastAsia="Calibri" w:hAnsi="Arial" w:cs="Times New Roman"/>
      <w:szCs w:val="24"/>
      <w:lang w:eastAsia="pt-BR"/>
    </w:rPr>
  </w:style>
  <w:style w:type="paragraph" w:styleId="Ttulo8">
    <w:name w:val="heading 8"/>
    <w:basedOn w:val="Normal"/>
    <w:next w:val="Normal"/>
    <w:link w:val="Ttulo8Char"/>
    <w:uiPriority w:val="99"/>
    <w:qFormat/>
    <w:rsid w:val="00F5229E"/>
    <w:pPr>
      <w:numPr>
        <w:ilvl w:val="7"/>
        <w:numId w:val="27"/>
      </w:numPr>
      <w:spacing w:before="240" w:after="120" w:line="240" w:lineRule="auto"/>
      <w:outlineLvl w:val="7"/>
    </w:pPr>
    <w:rPr>
      <w:rFonts w:ascii="Arial" w:eastAsia="Calibri" w:hAnsi="Arial" w:cs="Times New Roman"/>
      <w:i/>
      <w:iCs/>
      <w:szCs w:val="24"/>
      <w:lang w:eastAsia="pt-BR"/>
    </w:rPr>
  </w:style>
  <w:style w:type="paragraph" w:styleId="Ttulo9">
    <w:name w:val="heading 9"/>
    <w:basedOn w:val="Normal"/>
    <w:next w:val="Normal"/>
    <w:link w:val="Ttulo9Char"/>
    <w:uiPriority w:val="99"/>
    <w:qFormat/>
    <w:rsid w:val="00F5229E"/>
    <w:pPr>
      <w:numPr>
        <w:ilvl w:val="8"/>
        <w:numId w:val="27"/>
      </w:numPr>
      <w:spacing w:before="240" w:after="120" w:line="240" w:lineRule="auto"/>
      <w:outlineLvl w:val="8"/>
    </w:pPr>
    <w:rPr>
      <w:rFonts w:ascii="Cambria" w:eastAsia="Calibri"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C303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303D"/>
  </w:style>
  <w:style w:type="paragraph" w:styleId="Rodap">
    <w:name w:val="footer"/>
    <w:basedOn w:val="Normal"/>
    <w:link w:val="RodapChar"/>
    <w:uiPriority w:val="99"/>
    <w:unhideWhenUsed/>
    <w:rsid w:val="006C303D"/>
    <w:pPr>
      <w:tabs>
        <w:tab w:val="center" w:pos="4252"/>
        <w:tab w:val="right" w:pos="8504"/>
      </w:tabs>
      <w:spacing w:after="0" w:line="240" w:lineRule="auto"/>
    </w:pPr>
  </w:style>
  <w:style w:type="character" w:customStyle="1" w:styleId="RodapChar">
    <w:name w:val="Rodapé Char"/>
    <w:basedOn w:val="Fontepargpadro"/>
    <w:link w:val="Rodap"/>
    <w:uiPriority w:val="99"/>
    <w:rsid w:val="006C303D"/>
  </w:style>
  <w:style w:type="paragraph" w:styleId="NormalWeb">
    <w:name w:val="Normal (Web)"/>
    <w:basedOn w:val="Normal"/>
    <w:uiPriority w:val="99"/>
    <w:unhideWhenUsed/>
    <w:rsid w:val="00815BB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unhideWhenUsed/>
    <w:rsid w:val="00815BB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semiHidden/>
    <w:rsid w:val="00815BBA"/>
    <w:rPr>
      <w:rFonts w:ascii="Segoe UI" w:hAnsi="Segoe UI" w:cs="Segoe UI"/>
      <w:sz w:val="18"/>
      <w:szCs w:val="18"/>
    </w:rPr>
  </w:style>
  <w:style w:type="character" w:customStyle="1" w:styleId="Ttulo1Char">
    <w:name w:val="Título 1 Char"/>
    <w:aliases w:val="Título1 Char,Titulos_SENAI_DN Char,Títulos Char"/>
    <w:basedOn w:val="Fontepargpadro"/>
    <w:link w:val="Ttulo1"/>
    <w:uiPriority w:val="99"/>
    <w:rsid w:val="00F5229E"/>
    <w:rPr>
      <w:rFonts w:ascii="Arial" w:eastAsia="Calibri" w:hAnsi="Arial" w:cs="Arial"/>
      <w:b/>
      <w:bCs/>
      <w:caps/>
      <w:lang w:eastAsia="pt-BR"/>
    </w:rPr>
  </w:style>
  <w:style w:type="character" w:customStyle="1" w:styleId="Ttulo2Char">
    <w:name w:val="Título 2 Char"/>
    <w:aliases w:val="Título2 Char,SUB_TIT_SENAI_01 Char"/>
    <w:basedOn w:val="Fontepargpadro"/>
    <w:link w:val="Ttulo2"/>
    <w:uiPriority w:val="9"/>
    <w:rsid w:val="00F5229E"/>
    <w:rPr>
      <w:rFonts w:ascii="Arial" w:eastAsia="Calibri" w:hAnsi="Arial" w:cs="Times New Roman"/>
      <w:b/>
      <w:bCs/>
      <w:lang w:eastAsia="pt-BR"/>
    </w:rPr>
  </w:style>
  <w:style w:type="character" w:customStyle="1" w:styleId="Ttulo3Char">
    <w:name w:val="Título 3 Char"/>
    <w:aliases w:val="SUB_TIT_SENAI_02 Char"/>
    <w:basedOn w:val="Fontepargpadro"/>
    <w:link w:val="Ttulo3"/>
    <w:rsid w:val="00F5229E"/>
    <w:rPr>
      <w:rFonts w:ascii="Arial" w:eastAsia="Calibri" w:hAnsi="Arial" w:cs="Times New Roman"/>
      <w:b/>
      <w:szCs w:val="26"/>
      <w:lang w:eastAsia="pt-BR"/>
    </w:rPr>
  </w:style>
  <w:style w:type="character" w:customStyle="1" w:styleId="Ttulo4Char">
    <w:name w:val="Título 4 Char"/>
    <w:basedOn w:val="Fontepargpadro"/>
    <w:link w:val="Ttulo4"/>
    <w:rsid w:val="00F5229E"/>
    <w:rPr>
      <w:rFonts w:ascii="Arial" w:eastAsia="Calibri" w:hAnsi="Arial" w:cs="Times New Roman"/>
      <w:b/>
      <w:bCs/>
      <w:color w:val="000000"/>
      <w:sz w:val="28"/>
      <w:szCs w:val="28"/>
      <w:lang w:eastAsia="pt-BR"/>
    </w:rPr>
  </w:style>
  <w:style w:type="character" w:customStyle="1" w:styleId="Ttulo5Char">
    <w:name w:val="Título 5 Char"/>
    <w:basedOn w:val="Fontepargpadro"/>
    <w:link w:val="Ttulo5"/>
    <w:uiPriority w:val="99"/>
    <w:rsid w:val="00F5229E"/>
    <w:rPr>
      <w:rFonts w:ascii="Arial" w:eastAsia="Calibri" w:hAnsi="Arial" w:cs="Times New Roman"/>
      <w:b/>
      <w:bCs/>
      <w:i/>
      <w:iCs/>
      <w:sz w:val="26"/>
      <w:szCs w:val="26"/>
      <w:lang w:eastAsia="pt-BR"/>
    </w:rPr>
  </w:style>
  <w:style w:type="character" w:customStyle="1" w:styleId="Ttulo6Char">
    <w:name w:val="Título 6 Char"/>
    <w:basedOn w:val="Fontepargpadro"/>
    <w:link w:val="Ttulo6"/>
    <w:uiPriority w:val="99"/>
    <w:rsid w:val="00F5229E"/>
    <w:rPr>
      <w:rFonts w:ascii="Arial" w:eastAsia="Calibri" w:hAnsi="Arial" w:cs="Times New Roman"/>
      <w:b/>
      <w:bCs/>
      <w:lang w:eastAsia="pt-BR"/>
    </w:rPr>
  </w:style>
  <w:style w:type="character" w:customStyle="1" w:styleId="Ttulo7Char">
    <w:name w:val="Título 7 Char"/>
    <w:basedOn w:val="Fontepargpadro"/>
    <w:link w:val="Ttulo7"/>
    <w:uiPriority w:val="99"/>
    <w:rsid w:val="00F5229E"/>
    <w:rPr>
      <w:rFonts w:ascii="Arial" w:eastAsia="Calibri" w:hAnsi="Arial" w:cs="Times New Roman"/>
      <w:szCs w:val="24"/>
      <w:lang w:eastAsia="pt-BR"/>
    </w:rPr>
  </w:style>
  <w:style w:type="character" w:customStyle="1" w:styleId="Ttulo8Char">
    <w:name w:val="Título 8 Char"/>
    <w:basedOn w:val="Fontepargpadro"/>
    <w:link w:val="Ttulo8"/>
    <w:uiPriority w:val="99"/>
    <w:rsid w:val="00F5229E"/>
    <w:rPr>
      <w:rFonts w:ascii="Arial" w:eastAsia="Calibri" w:hAnsi="Arial" w:cs="Times New Roman"/>
      <w:i/>
      <w:iCs/>
      <w:szCs w:val="24"/>
      <w:lang w:eastAsia="pt-BR"/>
    </w:rPr>
  </w:style>
  <w:style w:type="character" w:customStyle="1" w:styleId="Ttulo9Char">
    <w:name w:val="Título 9 Char"/>
    <w:basedOn w:val="Fontepargpadro"/>
    <w:link w:val="Ttulo9"/>
    <w:uiPriority w:val="99"/>
    <w:rsid w:val="00F5229E"/>
    <w:rPr>
      <w:rFonts w:ascii="Cambria" w:eastAsia="Calibri" w:hAnsi="Cambria" w:cs="Times New Roman"/>
      <w:lang w:eastAsia="pt-BR"/>
    </w:rPr>
  </w:style>
  <w:style w:type="table" w:styleId="Tabelacomgrade">
    <w:name w:val="Table Grid"/>
    <w:basedOn w:val="Tabelanormal"/>
    <w:uiPriority w:val="59"/>
    <w:rsid w:val="00F5229E"/>
    <w:pPr>
      <w:spacing w:after="0" w:line="240" w:lineRule="auto"/>
    </w:pPr>
    <w:rPr>
      <w:rFonts w:ascii="Calibri" w:eastAsia="Times New Roman" w:hAnsi="Calibri" w:cs="Calibri"/>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PC">
    <w:name w:val="Título PC"/>
    <w:basedOn w:val="Normal"/>
    <w:uiPriority w:val="99"/>
    <w:rsid w:val="00F5229E"/>
    <w:pPr>
      <w:numPr>
        <w:numId w:val="1"/>
      </w:numPr>
      <w:spacing w:before="120" w:after="720" w:line="240" w:lineRule="auto"/>
      <w:outlineLvl w:val="0"/>
    </w:pPr>
    <w:rPr>
      <w:rFonts w:ascii="Arial" w:eastAsia="Calibri" w:hAnsi="Arial" w:cs="Arial"/>
      <w:b/>
      <w:bCs/>
      <w:szCs w:val="24"/>
      <w:lang w:eastAsia="pt-BR"/>
    </w:rPr>
  </w:style>
  <w:style w:type="paragraph" w:customStyle="1" w:styleId="PCsubtitulo">
    <w:name w:val="PC_subtitulo"/>
    <w:basedOn w:val="Normal"/>
    <w:uiPriority w:val="99"/>
    <w:rsid w:val="00F5229E"/>
    <w:pPr>
      <w:numPr>
        <w:ilvl w:val="1"/>
        <w:numId w:val="1"/>
      </w:numPr>
      <w:tabs>
        <w:tab w:val="left" w:pos="540"/>
      </w:tabs>
      <w:spacing w:before="120" w:after="300" w:line="300" w:lineRule="atLeast"/>
    </w:pPr>
    <w:rPr>
      <w:rFonts w:ascii="Arial" w:eastAsia="Calibri" w:hAnsi="Arial" w:cs="Arial"/>
      <w:b/>
      <w:bCs/>
      <w:szCs w:val="24"/>
      <w:lang w:eastAsia="pt-BR"/>
    </w:rPr>
  </w:style>
  <w:style w:type="paragraph" w:customStyle="1" w:styleId="SemEspaamento1">
    <w:name w:val="Sem Espaçamento1"/>
    <w:link w:val="NoSpacingChar"/>
    <w:rsid w:val="00F5229E"/>
    <w:pPr>
      <w:spacing w:before="20" w:after="20" w:line="240" w:lineRule="auto"/>
      <w:ind w:left="867" w:hanging="357"/>
    </w:pPr>
    <w:rPr>
      <w:rFonts w:ascii="Calibri" w:eastAsia="Times New Roman" w:hAnsi="Calibri" w:cs="Calibri"/>
    </w:rPr>
  </w:style>
  <w:style w:type="character" w:customStyle="1" w:styleId="NoSpacingChar">
    <w:name w:val="No Spacing Char"/>
    <w:link w:val="SemEspaamento1"/>
    <w:locked/>
    <w:rsid w:val="00F5229E"/>
    <w:rPr>
      <w:rFonts w:ascii="Calibri" w:eastAsia="Times New Roman" w:hAnsi="Calibri" w:cs="Calibri"/>
    </w:rPr>
  </w:style>
  <w:style w:type="character" w:styleId="Hyperlink">
    <w:name w:val="Hyperlink"/>
    <w:uiPriority w:val="99"/>
    <w:rsid w:val="00F5229E"/>
    <w:rPr>
      <w:rFonts w:cs="Times New Roman"/>
      <w:color w:val="0000FF"/>
      <w:u w:val="single"/>
    </w:rPr>
  </w:style>
  <w:style w:type="paragraph" w:styleId="Textodenotaderodap">
    <w:name w:val="footnote text"/>
    <w:aliases w:val="Texto de nota de rodapé Char Char,Texto de nota de rodapé Char Char Char Char Char,Texto de nota de rodapé Char Char Char Char Char Char Char Char"/>
    <w:basedOn w:val="Normal"/>
    <w:link w:val="TextodenotaderodapChar"/>
    <w:rsid w:val="00F5229E"/>
    <w:pPr>
      <w:spacing w:before="120" w:after="120" w:line="240" w:lineRule="auto"/>
    </w:pPr>
    <w:rPr>
      <w:rFonts w:ascii="Calibri" w:eastAsia="Calibri" w:hAnsi="Calibri" w:cs="Times New Roman"/>
      <w:sz w:val="20"/>
      <w:szCs w:val="20"/>
      <w:lang w:eastAsia="pt-BR"/>
    </w:rPr>
  </w:style>
  <w:style w:type="character" w:customStyle="1" w:styleId="TextodenotaderodapChar">
    <w:name w:val="Texto de nota de rodapé Char"/>
    <w:aliases w:val="Texto de nota de rodapé Char Char Char,Texto de nota de rodapé Char Char Char Char Char Char,Texto de nota de rodapé Char Char Char Char Char Char Char Char Char"/>
    <w:basedOn w:val="Fontepargpadro"/>
    <w:link w:val="Textodenotaderodap"/>
    <w:rsid w:val="00F5229E"/>
    <w:rPr>
      <w:rFonts w:ascii="Calibri" w:eastAsia="Calibri" w:hAnsi="Calibri" w:cs="Times New Roman"/>
      <w:sz w:val="20"/>
      <w:szCs w:val="20"/>
      <w:lang w:eastAsia="pt-BR"/>
    </w:rPr>
  </w:style>
  <w:style w:type="character" w:styleId="Refdenotaderodap">
    <w:name w:val="footnote reference"/>
    <w:uiPriority w:val="99"/>
    <w:rsid w:val="00F5229E"/>
    <w:rPr>
      <w:rFonts w:cs="Times New Roman"/>
      <w:vertAlign w:val="superscript"/>
    </w:rPr>
  </w:style>
  <w:style w:type="paragraph" w:customStyle="1" w:styleId="CabealhodoSumrio1">
    <w:name w:val="Cabeçalho do Sumário1"/>
    <w:basedOn w:val="Ttulo1"/>
    <w:next w:val="Normal"/>
    <w:rsid w:val="00F5229E"/>
    <w:pPr>
      <w:keepLines/>
      <w:spacing w:before="480"/>
      <w:ind w:left="0"/>
      <w:outlineLvl w:val="9"/>
    </w:pPr>
    <w:rPr>
      <w:color w:val="365F91"/>
      <w:sz w:val="28"/>
      <w:szCs w:val="28"/>
    </w:rPr>
  </w:style>
  <w:style w:type="paragraph" w:styleId="Sumrio1">
    <w:name w:val="toc 1"/>
    <w:basedOn w:val="Normal"/>
    <w:next w:val="Normal"/>
    <w:autoRedefine/>
    <w:uiPriority w:val="39"/>
    <w:rsid w:val="00F5229E"/>
    <w:pPr>
      <w:tabs>
        <w:tab w:val="left" w:pos="440"/>
        <w:tab w:val="right" w:leader="dot" w:pos="8637"/>
      </w:tabs>
      <w:spacing w:before="240" w:after="120" w:line="240" w:lineRule="auto"/>
    </w:pPr>
    <w:rPr>
      <w:rFonts w:ascii="Arial" w:eastAsia="Calibri" w:hAnsi="Arial" w:cs="Calibri"/>
      <w:b/>
      <w:caps/>
      <w:lang w:eastAsia="pt-BR"/>
    </w:rPr>
  </w:style>
  <w:style w:type="paragraph" w:styleId="Sumrio2">
    <w:name w:val="toc 2"/>
    <w:basedOn w:val="Normal"/>
    <w:next w:val="Normal"/>
    <w:autoRedefine/>
    <w:uiPriority w:val="39"/>
    <w:rsid w:val="00F5229E"/>
    <w:pPr>
      <w:spacing w:before="120" w:after="120" w:line="240" w:lineRule="auto"/>
      <w:ind w:left="220"/>
    </w:pPr>
    <w:rPr>
      <w:rFonts w:ascii="Arial" w:eastAsia="Calibri" w:hAnsi="Arial" w:cs="Calibri"/>
      <w:lang w:eastAsia="pt-BR"/>
    </w:rPr>
  </w:style>
  <w:style w:type="paragraph" w:styleId="Sumrio3">
    <w:name w:val="toc 3"/>
    <w:basedOn w:val="Normal"/>
    <w:next w:val="Normal"/>
    <w:autoRedefine/>
    <w:uiPriority w:val="39"/>
    <w:rsid w:val="00F5229E"/>
    <w:pPr>
      <w:tabs>
        <w:tab w:val="right" w:leader="dot" w:pos="8637"/>
      </w:tabs>
      <w:spacing w:before="120" w:after="120" w:line="240" w:lineRule="auto"/>
      <w:ind w:left="440"/>
    </w:pPr>
    <w:rPr>
      <w:rFonts w:ascii="Calibri" w:eastAsia="Calibri" w:hAnsi="Calibri" w:cs="Calibri"/>
      <w:noProof/>
      <w:lang w:eastAsia="pt-BR"/>
    </w:rPr>
  </w:style>
  <w:style w:type="paragraph" w:customStyle="1" w:styleId="TABELA1">
    <w:name w:val="TABELA1"/>
    <w:basedOn w:val="Normal"/>
    <w:uiPriority w:val="99"/>
    <w:semiHidden/>
    <w:rsid w:val="00F5229E"/>
    <w:pPr>
      <w:spacing w:before="120" w:after="0" w:line="240" w:lineRule="auto"/>
      <w:jc w:val="center"/>
    </w:pPr>
    <w:rPr>
      <w:rFonts w:ascii="Times New Roman" w:eastAsia="Calibri" w:hAnsi="Times New Roman" w:cs="Times New Roman"/>
      <w:szCs w:val="24"/>
      <w:lang w:eastAsia="pt-BR"/>
    </w:rPr>
  </w:style>
  <w:style w:type="paragraph" w:customStyle="1" w:styleId="TextoPC">
    <w:name w:val="Texto PC"/>
    <w:basedOn w:val="Normal"/>
    <w:rsid w:val="00F5229E"/>
    <w:pPr>
      <w:spacing w:before="120" w:after="300" w:line="300" w:lineRule="atLeast"/>
      <w:outlineLvl w:val="2"/>
    </w:pPr>
    <w:rPr>
      <w:rFonts w:ascii="Arial" w:eastAsia="Calibri" w:hAnsi="Arial" w:cs="Arial"/>
      <w:lang w:eastAsia="pt-BR"/>
    </w:rPr>
  </w:style>
  <w:style w:type="paragraph" w:customStyle="1" w:styleId="textocorrido">
    <w:name w:val="texto corrido"/>
    <w:basedOn w:val="Normal"/>
    <w:rsid w:val="00F5229E"/>
    <w:pPr>
      <w:spacing w:before="120" w:after="0" w:line="360" w:lineRule="atLeast"/>
      <w:ind w:right="2186"/>
    </w:pPr>
    <w:rPr>
      <w:rFonts w:ascii="Arial" w:eastAsia="Calibri" w:hAnsi="Arial" w:cs="Arial"/>
      <w:noProof/>
      <w:lang w:eastAsia="pt-BR"/>
    </w:rPr>
  </w:style>
  <w:style w:type="character" w:customStyle="1" w:styleId="TextodenotaderodapCharCharCharChar">
    <w:name w:val="Texto de nota de rodapé Char Char Char Char"/>
    <w:rsid w:val="00F5229E"/>
    <w:rPr>
      <w:rFonts w:ascii="Arial" w:hAnsi="Arial" w:cs="Arial"/>
      <w:lang w:val="pt-BR" w:eastAsia="pt-BR"/>
    </w:rPr>
  </w:style>
  <w:style w:type="paragraph" w:styleId="Sumrio4">
    <w:name w:val="toc 4"/>
    <w:basedOn w:val="Normal"/>
    <w:next w:val="Normal"/>
    <w:autoRedefine/>
    <w:uiPriority w:val="39"/>
    <w:rsid w:val="00F5229E"/>
    <w:pPr>
      <w:spacing w:before="120" w:after="100" w:line="240" w:lineRule="auto"/>
      <w:ind w:left="660"/>
    </w:pPr>
    <w:rPr>
      <w:rFonts w:ascii="Arial" w:eastAsia="Calibri" w:hAnsi="Arial" w:cs="Calibri"/>
      <w:lang w:eastAsia="pt-BR"/>
    </w:rPr>
  </w:style>
  <w:style w:type="paragraph" w:styleId="Sumrio5">
    <w:name w:val="toc 5"/>
    <w:basedOn w:val="Normal"/>
    <w:next w:val="Normal"/>
    <w:autoRedefine/>
    <w:uiPriority w:val="39"/>
    <w:rsid w:val="00F5229E"/>
    <w:pPr>
      <w:spacing w:before="120" w:after="100" w:line="240" w:lineRule="auto"/>
      <w:ind w:left="880"/>
    </w:pPr>
    <w:rPr>
      <w:rFonts w:ascii="Arial" w:eastAsia="Calibri" w:hAnsi="Arial" w:cs="Calibri"/>
      <w:lang w:eastAsia="pt-BR"/>
    </w:rPr>
  </w:style>
  <w:style w:type="paragraph" w:styleId="Sumrio6">
    <w:name w:val="toc 6"/>
    <w:basedOn w:val="Normal"/>
    <w:next w:val="Normal"/>
    <w:autoRedefine/>
    <w:uiPriority w:val="39"/>
    <w:rsid w:val="00F5229E"/>
    <w:pPr>
      <w:spacing w:before="120" w:after="100" w:line="240" w:lineRule="auto"/>
      <w:ind w:left="1100"/>
    </w:pPr>
    <w:rPr>
      <w:rFonts w:ascii="Arial" w:eastAsia="Calibri" w:hAnsi="Arial" w:cs="Calibri"/>
      <w:lang w:eastAsia="pt-BR"/>
    </w:rPr>
  </w:style>
  <w:style w:type="paragraph" w:styleId="Sumrio7">
    <w:name w:val="toc 7"/>
    <w:basedOn w:val="Normal"/>
    <w:next w:val="Normal"/>
    <w:autoRedefine/>
    <w:uiPriority w:val="39"/>
    <w:rsid w:val="00F5229E"/>
    <w:pPr>
      <w:spacing w:before="120" w:after="100" w:line="240" w:lineRule="auto"/>
      <w:ind w:left="1320"/>
    </w:pPr>
    <w:rPr>
      <w:rFonts w:ascii="Arial" w:eastAsia="Calibri" w:hAnsi="Arial" w:cs="Calibri"/>
      <w:lang w:eastAsia="pt-BR"/>
    </w:rPr>
  </w:style>
  <w:style w:type="paragraph" w:styleId="Sumrio8">
    <w:name w:val="toc 8"/>
    <w:basedOn w:val="Normal"/>
    <w:next w:val="Normal"/>
    <w:autoRedefine/>
    <w:uiPriority w:val="39"/>
    <w:rsid w:val="00F5229E"/>
    <w:pPr>
      <w:spacing w:before="120" w:after="100" w:line="240" w:lineRule="auto"/>
      <w:ind w:left="1540"/>
    </w:pPr>
    <w:rPr>
      <w:rFonts w:ascii="Arial" w:eastAsia="Calibri" w:hAnsi="Arial" w:cs="Calibri"/>
      <w:lang w:eastAsia="pt-BR"/>
    </w:rPr>
  </w:style>
  <w:style w:type="paragraph" w:styleId="Sumrio9">
    <w:name w:val="toc 9"/>
    <w:basedOn w:val="Normal"/>
    <w:next w:val="Normal"/>
    <w:autoRedefine/>
    <w:uiPriority w:val="39"/>
    <w:rsid w:val="00F5229E"/>
    <w:pPr>
      <w:spacing w:before="120" w:after="100" w:line="240" w:lineRule="auto"/>
      <w:ind w:left="1760"/>
    </w:pPr>
    <w:rPr>
      <w:rFonts w:ascii="Arial" w:eastAsia="Calibri" w:hAnsi="Arial" w:cs="Calibri"/>
      <w:lang w:eastAsia="pt-BR"/>
    </w:rPr>
  </w:style>
  <w:style w:type="paragraph" w:customStyle="1" w:styleId="UCFundCapTc">
    <w:name w:val="UC Fund/Cap.Téc."/>
    <w:basedOn w:val="TextoPC"/>
    <w:rsid w:val="00F5229E"/>
    <w:pPr>
      <w:tabs>
        <w:tab w:val="num" w:pos="284"/>
      </w:tabs>
      <w:suppressAutoHyphens/>
      <w:spacing w:after="0"/>
      <w:ind w:left="284" w:hanging="284"/>
      <w:outlineLvl w:val="9"/>
    </w:pPr>
    <w:rPr>
      <w:sz w:val="16"/>
      <w:szCs w:val="16"/>
      <w:lang w:eastAsia="ar-SA"/>
    </w:rPr>
  </w:style>
  <w:style w:type="character" w:customStyle="1" w:styleId="WW8Num32z0">
    <w:name w:val="WW8Num32z0"/>
    <w:rsid w:val="00F5229E"/>
    <w:rPr>
      <w:rFonts w:ascii="Symbol" w:hAnsi="Symbol"/>
    </w:rPr>
  </w:style>
  <w:style w:type="paragraph" w:customStyle="1" w:styleId="textodidtico">
    <w:name w:val="texto didático"/>
    <w:basedOn w:val="Normal"/>
    <w:rsid w:val="00F5229E"/>
    <w:pPr>
      <w:spacing w:before="120" w:after="360" w:line="360" w:lineRule="atLeast"/>
      <w:ind w:right="2186"/>
    </w:pPr>
    <w:rPr>
      <w:rFonts w:ascii="Arial" w:eastAsia="Calibri" w:hAnsi="Arial" w:cs="Arial"/>
      <w:noProof/>
      <w:kern w:val="22"/>
      <w:lang w:eastAsia="pt-BR"/>
    </w:rPr>
  </w:style>
  <w:style w:type="paragraph" w:customStyle="1" w:styleId="TextoPCChar">
    <w:name w:val="Texto PC Char"/>
    <w:basedOn w:val="Normal"/>
    <w:rsid w:val="00F5229E"/>
    <w:pPr>
      <w:spacing w:before="120" w:after="300" w:line="300" w:lineRule="atLeast"/>
      <w:outlineLvl w:val="2"/>
    </w:pPr>
    <w:rPr>
      <w:rFonts w:ascii="Arial" w:eastAsia="Calibri" w:hAnsi="Arial" w:cs="Arial"/>
      <w:lang w:eastAsia="pt-BR"/>
    </w:rPr>
  </w:style>
  <w:style w:type="character" w:customStyle="1" w:styleId="TextoPCChar1">
    <w:name w:val="Texto PC Char1"/>
    <w:uiPriority w:val="99"/>
    <w:rsid w:val="00F5229E"/>
    <w:rPr>
      <w:rFonts w:ascii="Arial" w:hAnsi="Arial" w:cs="Arial"/>
      <w:sz w:val="22"/>
      <w:szCs w:val="22"/>
      <w:lang w:val="pt-BR" w:eastAsia="pt-BR"/>
    </w:rPr>
  </w:style>
  <w:style w:type="paragraph" w:styleId="Recuodecorpodetexto2">
    <w:name w:val="Body Text Indent 2"/>
    <w:basedOn w:val="Normal"/>
    <w:link w:val="Recuodecorpodetexto2Char"/>
    <w:rsid w:val="00F5229E"/>
    <w:pPr>
      <w:widowControl w:val="0"/>
      <w:autoSpaceDE w:val="0"/>
      <w:autoSpaceDN w:val="0"/>
      <w:adjustRightInd w:val="0"/>
      <w:spacing w:before="120" w:after="0" w:line="293" w:lineRule="exact"/>
      <w:ind w:left="-57"/>
    </w:pPr>
    <w:rPr>
      <w:rFonts w:ascii="Arial" w:eastAsia="Calibri" w:hAnsi="Arial" w:cs="Times New Roman"/>
      <w:color w:val="000000"/>
      <w:szCs w:val="24"/>
      <w:lang w:eastAsia="pt-BR"/>
    </w:rPr>
  </w:style>
  <w:style w:type="character" w:customStyle="1" w:styleId="Recuodecorpodetexto2Char">
    <w:name w:val="Recuo de corpo de texto 2 Char"/>
    <w:basedOn w:val="Fontepargpadro"/>
    <w:link w:val="Recuodecorpodetexto2"/>
    <w:rsid w:val="00F5229E"/>
    <w:rPr>
      <w:rFonts w:ascii="Arial" w:eastAsia="Calibri" w:hAnsi="Arial" w:cs="Times New Roman"/>
      <w:color w:val="000000"/>
      <w:szCs w:val="24"/>
      <w:lang w:eastAsia="pt-BR"/>
    </w:rPr>
  </w:style>
  <w:style w:type="paragraph" w:styleId="Textoembloco">
    <w:name w:val="Block Text"/>
    <w:basedOn w:val="Normal"/>
    <w:rsid w:val="00F5229E"/>
    <w:pPr>
      <w:keepLines/>
      <w:spacing w:before="60" w:after="120" w:line="360" w:lineRule="auto"/>
      <w:ind w:left="113" w:right="113"/>
      <w:jc w:val="center"/>
    </w:pPr>
    <w:rPr>
      <w:rFonts w:ascii="Arial" w:eastAsia="Calibri" w:hAnsi="Arial" w:cs="Arial"/>
      <w:b/>
      <w:bCs/>
      <w:sz w:val="20"/>
      <w:szCs w:val="20"/>
      <w:lang w:eastAsia="pt-BR"/>
    </w:rPr>
  </w:style>
  <w:style w:type="paragraph" w:customStyle="1" w:styleId="PargrafodaLista1">
    <w:name w:val="Parágrafo da Lista1"/>
    <w:basedOn w:val="Normal"/>
    <w:rsid w:val="00F5229E"/>
    <w:pPr>
      <w:spacing w:before="120" w:after="120" w:line="240" w:lineRule="auto"/>
      <w:ind w:left="720"/>
    </w:pPr>
    <w:rPr>
      <w:rFonts w:ascii="Arial" w:eastAsia="Calibri" w:hAnsi="Arial" w:cs="Calibri"/>
      <w:lang w:eastAsia="pt-BR"/>
    </w:rPr>
  </w:style>
  <w:style w:type="character" w:styleId="Refdecomentrio">
    <w:name w:val="annotation reference"/>
    <w:uiPriority w:val="99"/>
    <w:semiHidden/>
    <w:rsid w:val="00F5229E"/>
    <w:rPr>
      <w:rFonts w:cs="Times New Roman"/>
      <w:sz w:val="16"/>
      <w:szCs w:val="16"/>
    </w:rPr>
  </w:style>
  <w:style w:type="paragraph" w:styleId="Textodecomentrio">
    <w:name w:val="annotation text"/>
    <w:basedOn w:val="Normal"/>
    <w:link w:val="TextodecomentrioChar"/>
    <w:uiPriority w:val="99"/>
    <w:semiHidden/>
    <w:rsid w:val="00F5229E"/>
    <w:pPr>
      <w:suppressAutoHyphens/>
      <w:spacing w:before="120" w:after="0" w:line="240" w:lineRule="auto"/>
    </w:pPr>
    <w:rPr>
      <w:rFonts w:ascii="Times New Roman" w:eastAsia="Calibri" w:hAnsi="Times New Roman" w:cs="Times New Roman"/>
      <w:sz w:val="20"/>
      <w:szCs w:val="20"/>
      <w:lang w:eastAsia="ar-SA"/>
    </w:rPr>
  </w:style>
  <w:style w:type="character" w:customStyle="1" w:styleId="TextodecomentrioChar">
    <w:name w:val="Texto de comentário Char"/>
    <w:basedOn w:val="Fontepargpadro"/>
    <w:link w:val="Textodecomentrio"/>
    <w:uiPriority w:val="99"/>
    <w:semiHidden/>
    <w:rsid w:val="00F5229E"/>
    <w:rPr>
      <w:rFonts w:ascii="Times New Roman" w:eastAsia="Calibri" w:hAnsi="Times New Roman" w:cs="Times New Roman"/>
      <w:sz w:val="20"/>
      <w:szCs w:val="20"/>
      <w:lang w:eastAsia="ar-SA"/>
    </w:rPr>
  </w:style>
  <w:style w:type="character" w:customStyle="1" w:styleId="suzana">
    <w:name w:val="suzana"/>
    <w:semiHidden/>
    <w:rsid w:val="00F5229E"/>
    <w:rPr>
      <w:rFonts w:ascii="Arial" w:hAnsi="Arial"/>
      <w:color w:val="000080"/>
      <w:sz w:val="20"/>
    </w:rPr>
  </w:style>
  <w:style w:type="paragraph" w:customStyle="1" w:styleId="PargrafodaLista12">
    <w:name w:val="Parágrafo da Lista12"/>
    <w:basedOn w:val="Normal"/>
    <w:uiPriority w:val="99"/>
    <w:rsid w:val="00F5229E"/>
    <w:pPr>
      <w:spacing w:before="120" w:after="120" w:line="240" w:lineRule="auto"/>
      <w:ind w:left="720"/>
    </w:pPr>
    <w:rPr>
      <w:rFonts w:ascii="Arial" w:eastAsia="Calibri" w:hAnsi="Arial" w:cs="Calibri"/>
      <w:lang w:eastAsia="pt-BR"/>
    </w:rPr>
  </w:style>
  <w:style w:type="paragraph" w:customStyle="1" w:styleId="PargrafodaLista11">
    <w:name w:val="Parágrafo da Lista11"/>
    <w:basedOn w:val="Normal"/>
    <w:rsid w:val="00F5229E"/>
    <w:pPr>
      <w:spacing w:before="120" w:after="120" w:line="240" w:lineRule="auto"/>
      <w:ind w:left="720"/>
    </w:pPr>
    <w:rPr>
      <w:rFonts w:ascii="Arial" w:eastAsia="Calibri" w:hAnsi="Arial" w:cs="Calibri"/>
      <w:lang w:eastAsia="pt-BR"/>
    </w:rPr>
  </w:style>
  <w:style w:type="paragraph" w:customStyle="1" w:styleId="SubtituloCT">
    <w:name w:val="Subtitulo CT"/>
    <w:basedOn w:val="Ttulo2"/>
    <w:rsid w:val="00F5229E"/>
    <w:pPr>
      <w:tabs>
        <w:tab w:val="num" w:pos="360"/>
      </w:tabs>
      <w:spacing w:before="0" w:after="360"/>
      <w:ind w:right="-567"/>
      <w:jc w:val="both"/>
    </w:pPr>
    <w:rPr>
      <w:b w:val="0"/>
      <w:bCs w:val="0"/>
      <w:i/>
      <w:iCs/>
      <w:szCs w:val="20"/>
    </w:rPr>
  </w:style>
  <w:style w:type="paragraph" w:customStyle="1" w:styleId="RodapePC">
    <w:name w:val="Rodape PC"/>
    <w:basedOn w:val="Textodenotaderodap"/>
    <w:link w:val="RodapePCChar"/>
    <w:rsid w:val="00F5229E"/>
    <w:pPr>
      <w:spacing w:after="0"/>
    </w:pPr>
    <w:rPr>
      <w:rFonts w:ascii="Arial" w:hAnsi="Arial"/>
      <w:sz w:val="16"/>
    </w:rPr>
  </w:style>
  <w:style w:type="character" w:customStyle="1" w:styleId="RodapePCChar">
    <w:name w:val="Rodape PC Char"/>
    <w:link w:val="RodapePC"/>
    <w:locked/>
    <w:rsid w:val="00F5229E"/>
    <w:rPr>
      <w:rFonts w:ascii="Arial" w:eastAsia="Calibri" w:hAnsi="Arial" w:cs="Times New Roman"/>
      <w:sz w:val="16"/>
      <w:szCs w:val="20"/>
      <w:lang w:eastAsia="pt-BR"/>
    </w:rPr>
  </w:style>
  <w:style w:type="paragraph" w:customStyle="1" w:styleId="TabelaSENAIDN">
    <w:name w:val="Tabela_SENAI_DN"/>
    <w:basedOn w:val="Normal"/>
    <w:semiHidden/>
    <w:rsid w:val="00F5229E"/>
    <w:pPr>
      <w:numPr>
        <w:ilvl w:val="1"/>
        <w:numId w:val="2"/>
      </w:numPr>
      <w:spacing w:before="120" w:after="20" w:line="360" w:lineRule="auto"/>
    </w:pPr>
    <w:rPr>
      <w:rFonts w:ascii="Calibri" w:eastAsia="Calibri" w:hAnsi="Calibri" w:cs="Arial"/>
      <w:color w:val="17365D"/>
      <w:lang w:eastAsia="pt-BR"/>
    </w:rPr>
  </w:style>
  <w:style w:type="paragraph" w:customStyle="1" w:styleId="TextoPCCharCharChar">
    <w:name w:val="Texto PC Char Char Char"/>
    <w:basedOn w:val="Normal"/>
    <w:link w:val="TextoPCCharCharCharChar"/>
    <w:rsid w:val="00F5229E"/>
    <w:pPr>
      <w:spacing w:before="120" w:after="300" w:line="300" w:lineRule="atLeast"/>
      <w:outlineLvl w:val="2"/>
    </w:pPr>
    <w:rPr>
      <w:rFonts w:ascii="Arial" w:eastAsia="Calibri" w:hAnsi="Arial" w:cs="Times New Roman"/>
      <w:sz w:val="20"/>
      <w:szCs w:val="20"/>
      <w:lang w:eastAsia="pt-BR"/>
    </w:rPr>
  </w:style>
  <w:style w:type="character" w:customStyle="1" w:styleId="TextoPCCharCharCharChar">
    <w:name w:val="Texto PC Char Char Char Char"/>
    <w:link w:val="TextoPCCharCharChar"/>
    <w:locked/>
    <w:rsid w:val="00F5229E"/>
    <w:rPr>
      <w:rFonts w:ascii="Arial" w:eastAsia="Calibri" w:hAnsi="Arial" w:cs="Times New Roman"/>
      <w:sz w:val="20"/>
      <w:szCs w:val="20"/>
      <w:lang w:eastAsia="pt-BR"/>
    </w:rPr>
  </w:style>
  <w:style w:type="paragraph" w:customStyle="1" w:styleId="TextoPCCharCharChar1">
    <w:name w:val="Texto PC Char Char Char1"/>
    <w:basedOn w:val="Normal"/>
    <w:link w:val="TextoPCCharCharCharChar1"/>
    <w:semiHidden/>
    <w:rsid w:val="00F5229E"/>
    <w:pPr>
      <w:spacing w:before="120" w:after="300" w:line="300" w:lineRule="atLeast"/>
      <w:outlineLvl w:val="2"/>
    </w:pPr>
    <w:rPr>
      <w:rFonts w:ascii="Arial" w:eastAsia="Calibri" w:hAnsi="Arial" w:cs="Times New Roman"/>
      <w:sz w:val="20"/>
      <w:szCs w:val="20"/>
      <w:lang w:eastAsia="pt-BR"/>
    </w:rPr>
  </w:style>
  <w:style w:type="character" w:customStyle="1" w:styleId="TextoPCCharCharCharChar1">
    <w:name w:val="Texto PC Char Char Char Char1"/>
    <w:link w:val="TextoPCCharCharChar1"/>
    <w:semiHidden/>
    <w:locked/>
    <w:rsid w:val="00F5229E"/>
    <w:rPr>
      <w:rFonts w:ascii="Arial" w:eastAsia="Calibri" w:hAnsi="Arial" w:cs="Times New Roman"/>
      <w:sz w:val="20"/>
      <w:szCs w:val="20"/>
      <w:lang w:eastAsia="pt-BR"/>
    </w:rPr>
  </w:style>
  <w:style w:type="paragraph" w:customStyle="1" w:styleId="subitem">
    <w:name w:val="subitem"/>
    <w:autoRedefine/>
    <w:rsid w:val="00F5229E"/>
    <w:pPr>
      <w:numPr>
        <w:numId w:val="3"/>
      </w:numPr>
      <w:spacing w:before="20" w:after="20" w:line="360" w:lineRule="auto"/>
      <w:ind w:left="1260" w:hanging="360"/>
    </w:pPr>
    <w:rPr>
      <w:rFonts w:ascii="Arial" w:eastAsia="Calibri" w:hAnsi="Arial" w:cs="Arial"/>
      <w:sz w:val="20"/>
      <w:szCs w:val="20"/>
      <w:lang w:eastAsia="pt-BR"/>
    </w:rPr>
  </w:style>
  <w:style w:type="paragraph" w:customStyle="1" w:styleId="p2">
    <w:name w:val="p2"/>
    <w:basedOn w:val="Normal"/>
    <w:uiPriority w:val="99"/>
    <w:rsid w:val="00F5229E"/>
    <w:pPr>
      <w:widowControl w:val="0"/>
      <w:suppressAutoHyphens/>
      <w:spacing w:before="120" w:after="0" w:line="400" w:lineRule="atLeast"/>
      <w:ind w:left="1440" w:firstLine="720"/>
    </w:pPr>
    <w:rPr>
      <w:rFonts w:ascii="Times New Roman" w:eastAsia="Calibri" w:hAnsi="Times New Roman" w:cs="Times New Roman"/>
      <w:szCs w:val="20"/>
      <w:lang w:eastAsia="ar-SA"/>
    </w:rPr>
  </w:style>
  <w:style w:type="paragraph" w:customStyle="1" w:styleId="MarcadoresTextoPC">
    <w:name w:val="Marcadores+Texto PC"/>
    <w:basedOn w:val="Normal"/>
    <w:uiPriority w:val="99"/>
    <w:rsid w:val="00F5229E"/>
    <w:pPr>
      <w:numPr>
        <w:numId w:val="4"/>
      </w:numPr>
      <w:spacing w:before="120" w:after="0" w:line="240" w:lineRule="auto"/>
    </w:pPr>
    <w:rPr>
      <w:rFonts w:ascii="Times New Roman" w:eastAsia="Calibri" w:hAnsi="Times New Roman" w:cs="Times New Roman"/>
      <w:sz w:val="20"/>
      <w:szCs w:val="20"/>
      <w:lang w:eastAsia="pt-BR"/>
    </w:rPr>
  </w:style>
  <w:style w:type="paragraph" w:customStyle="1" w:styleId="ListaColorida-nfase11">
    <w:name w:val="Lista Colorida - Ênfase 11"/>
    <w:aliases w:val="Lista_SENAI_DN,Grade Média 1 - Ênfase 21,BQ1 Senai"/>
    <w:basedOn w:val="textocorrido"/>
    <w:next w:val="Corpodetexto"/>
    <w:uiPriority w:val="34"/>
    <w:qFormat/>
    <w:rsid w:val="00F5229E"/>
    <w:pPr>
      <w:numPr>
        <w:numId w:val="7"/>
      </w:numPr>
      <w:suppressAutoHyphens/>
      <w:spacing w:after="20" w:line="240" w:lineRule="auto"/>
      <w:ind w:right="0"/>
      <w:contextualSpacing/>
    </w:pPr>
    <w:rPr>
      <w:rFonts w:ascii="Calibri" w:hAnsi="Calibri"/>
      <w:bCs/>
      <w:szCs w:val="24"/>
    </w:rPr>
  </w:style>
  <w:style w:type="table" w:styleId="GradeMdia2-nfase1">
    <w:name w:val="Medium Grid 2 Accent 1"/>
    <w:aliases w:val="SENAI_PERFIL"/>
    <w:basedOn w:val="Tabelanormal"/>
    <w:uiPriority w:val="63"/>
    <w:rsid w:val="00F5229E"/>
    <w:pPr>
      <w:spacing w:after="60" w:line="312" w:lineRule="auto"/>
    </w:pPr>
    <w:rPr>
      <w:rFonts w:ascii="Calibri" w:eastAsia="Calibri" w:hAnsi="Calibri" w:cs="Times New Roman"/>
      <w:color w:val="DBE5F1"/>
      <w:szCs w:val="20"/>
      <w:lang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cPr>
      <w:shd w:val="clear" w:color="auto" w:fill="B8CCE4"/>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Escura-nfase1">
    <w:name w:val="Dark List Accent 1"/>
    <w:basedOn w:val="Tabelanormal"/>
    <w:uiPriority w:val="65"/>
    <w:rsid w:val="00F5229E"/>
    <w:pPr>
      <w:spacing w:after="0" w:line="240" w:lineRule="auto"/>
      <w:jc w:val="center"/>
    </w:pPr>
    <w:rPr>
      <w:rFonts w:ascii="Calibri" w:eastAsia="Calibri" w:hAnsi="Calibri" w:cs="Times New Roman"/>
      <w:color w:val="000000"/>
      <w:sz w:val="20"/>
      <w:szCs w:val="20"/>
      <w:lang w:eastAsia="pt-BR"/>
    </w:rPr>
    <w:tblPr>
      <w:tblStyleRowBandSize w:val="1"/>
      <w:tblStyleColBandSize w:val="1"/>
      <w:tblBorders>
        <w:top w:val="single" w:sz="8" w:space="0" w:color="4F81BD"/>
        <w:bottom w:val="single" w:sz="8" w:space="0" w:color="4F81BD"/>
      </w:tblBorders>
    </w:tblPr>
    <w:tcPr>
      <w:shd w:val="clear" w:color="auto" w:fill="FFFFFF"/>
      <w:vAlign w:val="center"/>
    </w:tcPr>
    <w:tblStylePr w:type="firstRow">
      <w:rPr>
        <w:rFonts w:ascii="Courier" w:eastAsia="New York" w:hAnsi="Courie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GradeMdia1-nfase1">
    <w:name w:val="Medium Grid 1 Accent 1"/>
    <w:aliases w:val="TAB_SENAI_02"/>
    <w:basedOn w:val="Tabelanormal"/>
    <w:uiPriority w:val="62"/>
    <w:rsid w:val="00F5229E"/>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ourier" w:eastAsia="New York"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New York"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New York" w:hAnsi="Courier" w:cs="Times New Roman"/>
        <w:b/>
        <w:bCs/>
      </w:rPr>
    </w:tblStylePr>
    <w:tblStylePr w:type="lastCol">
      <w:rPr>
        <w:rFonts w:ascii="Courier" w:eastAsia="New York"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faseIntensa1">
    <w:name w:val="Ênfase Intensa1"/>
    <w:aliases w:val="Titulos das tabelas_SENAI DN,Intense Emphasis1"/>
    <w:uiPriority w:val="21"/>
    <w:rsid w:val="00F5229E"/>
    <w:rPr>
      <w:rFonts w:ascii="Calibri" w:hAnsi="Calibri"/>
      <w:b/>
      <w:bCs/>
      <w:i/>
      <w:iCs/>
      <w:color w:val="0E4362"/>
    </w:rPr>
  </w:style>
  <w:style w:type="character" w:styleId="nfase">
    <w:name w:val="Emphasis"/>
    <w:qFormat/>
    <w:rsid w:val="00F5229E"/>
    <w:rPr>
      <w:b/>
      <w:bCs/>
      <w:sz w:val="22"/>
    </w:rPr>
  </w:style>
  <w:style w:type="character" w:styleId="Nmerodepgina">
    <w:name w:val="page number"/>
    <w:rsid w:val="00F5229E"/>
  </w:style>
  <w:style w:type="paragraph" w:styleId="Commarcadores">
    <w:name w:val="List Bullet"/>
    <w:basedOn w:val="Normal"/>
    <w:rsid w:val="00F5229E"/>
    <w:pPr>
      <w:numPr>
        <w:numId w:val="5"/>
      </w:numPr>
      <w:spacing w:before="120" w:after="120" w:line="240" w:lineRule="auto"/>
      <w:contextualSpacing/>
    </w:pPr>
    <w:rPr>
      <w:rFonts w:ascii="Arial" w:eastAsia="Calibri" w:hAnsi="Arial" w:cs="Calibri"/>
      <w:lang w:eastAsia="pt-BR"/>
    </w:rPr>
  </w:style>
  <w:style w:type="character" w:customStyle="1" w:styleId="TtulodoLivro1">
    <w:name w:val="Título do Livro1"/>
    <w:aliases w:val="Titulo SENAI_2,Book Title1"/>
    <w:uiPriority w:val="33"/>
    <w:rsid w:val="00F5229E"/>
    <w:rPr>
      <w:rFonts w:eastAsia="Calibri"/>
      <w:b/>
      <w:color w:val="14577C"/>
      <w:spacing w:val="5"/>
      <w:sz w:val="32"/>
    </w:rPr>
  </w:style>
  <w:style w:type="character" w:styleId="Forte">
    <w:name w:val="Strong"/>
    <w:aliases w:val="Entradas_Contexto"/>
    <w:qFormat/>
    <w:rsid w:val="00F5229E"/>
    <w:rPr>
      <w:rFonts w:ascii="Calibri" w:hAnsi="Calibri"/>
      <w:b/>
      <w:bCs/>
      <w:i w:val="0"/>
      <w:color w:val="14577C"/>
      <w:sz w:val="28"/>
    </w:rPr>
  </w:style>
  <w:style w:type="paragraph" w:customStyle="1" w:styleId="SemEspaamento2">
    <w:name w:val="Sem Espaçamento2"/>
    <w:aliases w:val="TEXTO MIOLO COMUM SENAI DN,No Spacing1"/>
    <w:next w:val="textocorrido"/>
    <w:autoRedefine/>
    <w:uiPriority w:val="99"/>
    <w:rsid w:val="00F5229E"/>
    <w:pPr>
      <w:spacing w:before="20" w:after="120" w:line="60" w:lineRule="atLeast"/>
      <w:jc w:val="right"/>
    </w:pPr>
    <w:rPr>
      <w:rFonts w:ascii="Tahoma" w:eastAsia="Times New Roman" w:hAnsi="Tahoma" w:cs="Calibri"/>
      <w:bCs/>
      <w:sz w:val="28"/>
      <w:szCs w:val="28"/>
    </w:rPr>
  </w:style>
  <w:style w:type="numbering" w:styleId="111111">
    <w:name w:val="Outline List 2"/>
    <w:basedOn w:val="Semlista"/>
    <w:uiPriority w:val="99"/>
    <w:rsid w:val="00F5229E"/>
    <w:pPr>
      <w:numPr>
        <w:numId w:val="6"/>
      </w:numPr>
    </w:pPr>
  </w:style>
  <w:style w:type="paragraph" w:styleId="Ttulo">
    <w:name w:val="Title"/>
    <w:basedOn w:val="Normal"/>
    <w:next w:val="Normal"/>
    <w:link w:val="TtuloChar"/>
    <w:uiPriority w:val="99"/>
    <w:qFormat/>
    <w:rsid w:val="00F5229E"/>
    <w:pPr>
      <w:spacing w:before="240" w:after="120" w:line="240" w:lineRule="auto"/>
      <w:jc w:val="center"/>
      <w:outlineLvl w:val="0"/>
    </w:pPr>
    <w:rPr>
      <w:rFonts w:ascii="Calibri" w:eastAsia="MS Gothic" w:hAnsi="Calibri" w:cs="Times New Roman"/>
      <w:b/>
      <w:bCs/>
      <w:color w:val="6E3B2E"/>
      <w:kern w:val="28"/>
      <w:sz w:val="32"/>
      <w:szCs w:val="32"/>
      <w:lang w:eastAsia="pt-BR"/>
    </w:rPr>
  </w:style>
  <w:style w:type="character" w:customStyle="1" w:styleId="TtuloChar">
    <w:name w:val="Título Char"/>
    <w:basedOn w:val="Fontepargpadro"/>
    <w:link w:val="Ttulo"/>
    <w:uiPriority w:val="99"/>
    <w:rsid w:val="00F5229E"/>
    <w:rPr>
      <w:rFonts w:ascii="Calibri" w:eastAsia="MS Gothic" w:hAnsi="Calibri" w:cs="Times New Roman"/>
      <w:b/>
      <w:bCs/>
      <w:color w:val="6E3B2E"/>
      <w:kern w:val="28"/>
      <w:sz w:val="32"/>
      <w:szCs w:val="32"/>
      <w:lang w:eastAsia="pt-BR"/>
    </w:rPr>
  </w:style>
  <w:style w:type="table" w:styleId="GradeMdia1-nfase3">
    <w:name w:val="Medium Grid 1 Accent 3"/>
    <w:aliases w:val="PetroGAS"/>
    <w:basedOn w:val="Tabelanormal"/>
    <w:uiPriority w:val="63"/>
    <w:rsid w:val="00F5229E"/>
    <w:pPr>
      <w:spacing w:after="60" w:line="26" w:lineRule="atLeast"/>
    </w:pPr>
    <w:rPr>
      <w:rFonts w:ascii="Calibri" w:eastAsia="Calibri" w:hAnsi="Calibri" w:cs="Times New Roman"/>
      <w:color w:val="000000"/>
      <w:sz w:val="24"/>
      <w:szCs w:val="20"/>
      <w:lang w:eastAsia="pt-BR"/>
    </w:rPr>
    <w:tblPr>
      <w:tblStyleRowBandSize w:val="1"/>
      <w:tblStyleColBandSize w:val="1"/>
    </w:tblPr>
    <w:tcPr>
      <w:shd w:val="clear" w:color="auto" w:fill="F8EDED"/>
      <w:vAlign w:val="center"/>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styleId="Corpodetexto">
    <w:name w:val="Body Text"/>
    <w:basedOn w:val="Normal"/>
    <w:link w:val="CorpodetextoChar"/>
    <w:uiPriority w:val="99"/>
    <w:rsid w:val="00F5229E"/>
    <w:pPr>
      <w:spacing w:before="120" w:after="120" w:line="240" w:lineRule="auto"/>
    </w:pPr>
    <w:rPr>
      <w:rFonts w:ascii="Arial" w:eastAsia="Calibri" w:hAnsi="Arial" w:cs="Times New Roman"/>
      <w:color w:val="6E3B2E"/>
      <w:lang w:eastAsia="pt-BR"/>
    </w:rPr>
  </w:style>
  <w:style w:type="character" w:customStyle="1" w:styleId="CorpodetextoChar">
    <w:name w:val="Corpo de texto Char"/>
    <w:basedOn w:val="Fontepargpadro"/>
    <w:link w:val="Corpodetexto"/>
    <w:uiPriority w:val="99"/>
    <w:rsid w:val="00F5229E"/>
    <w:rPr>
      <w:rFonts w:ascii="Arial" w:eastAsia="Calibri" w:hAnsi="Arial" w:cs="Times New Roman"/>
      <w:color w:val="6E3B2E"/>
      <w:lang w:eastAsia="pt-BR"/>
    </w:rPr>
  </w:style>
  <w:style w:type="paragraph" w:customStyle="1" w:styleId="BodyText21">
    <w:name w:val="Body Text 21"/>
    <w:basedOn w:val="Normal"/>
    <w:uiPriority w:val="99"/>
    <w:rsid w:val="00F5229E"/>
    <w:pPr>
      <w:spacing w:before="120" w:after="0" w:line="240" w:lineRule="auto"/>
      <w:jc w:val="center"/>
    </w:pPr>
    <w:rPr>
      <w:rFonts w:ascii="Times New Roman" w:eastAsia="Calibri" w:hAnsi="Times New Roman" w:cs="Times New Roman"/>
      <w:sz w:val="20"/>
      <w:szCs w:val="20"/>
      <w:lang w:eastAsia="pt-BR"/>
    </w:rPr>
  </w:style>
  <w:style w:type="character" w:customStyle="1" w:styleId="WW8Num9z0">
    <w:name w:val="WW8Num9z0"/>
    <w:rsid w:val="00F5229E"/>
    <w:rPr>
      <w:rFonts w:ascii="Symbol" w:hAnsi="Symbol"/>
    </w:rPr>
  </w:style>
  <w:style w:type="table" w:styleId="ListaColorida-nfase2">
    <w:name w:val="Colorful List Accent 2"/>
    <w:basedOn w:val="Tabelanormal"/>
    <w:uiPriority w:val="63"/>
    <w:rsid w:val="00F5229E"/>
    <w:pPr>
      <w:spacing w:after="60" w:line="26" w:lineRule="atLeast"/>
    </w:pPr>
    <w:rPr>
      <w:rFonts w:ascii="Calibri" w:eastAsia="MS Mincho" w:hAnsi="Calibri" w:cs="Times New Roman"/>
      <w:color w:val="000000"/>
      <w:sz w:val="24"/>
      <w:szCs w:val="24"/>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cPr>
      <w:vAlign w:val="center"/>
    </w:tc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Escura-nfase2">
    <w:name w:val="Dark List Accent 2"/>
    <w:basedOn w:val="Tabelanormal"/>
    <w:uiPriority w:val="61"/>
    <w:rsid w:val="00F5229E"/>
    <w:pPr>
      <w:spacing w:after="0" w:line="240" w:lineRule="auto"/>
    </w:pPr>
    <w:rPr>
      <w:rFonts w:ascii="Cambria" w:eastAsia="MS Mincho" w:hAnsi="Cambria" w:cs="Times New Roman"/>
      <w:sz w:val="24"/>
      <w:szCs w:val="24"/>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tyle1">
    <w:name w:val="Style1"/>
    <w:basedOn w:val="Tabelanormal"/>
    <w:uiPriority w:val="99"/>
    <w:rsid w:val="00F5229E"/>
    <w:pPr>
      <w:spacing w:after="0" w:line="240" w:lineRule="auto"/>
    </w:pPr>
    <w:rPr>
      <w:rFonts w:ascii="Calibri" w:eastAsia="Calibri" w:hAnsi="Calibri" w:cs="Times New Roman"/>
      <w:color w:val="000000"/>
      <w:sz w:val="24"/>
      <w:szCs w:val="20"/>
      <w:lang w:eastAsia="pt-BR"/>
    </w:rPr>
    <w:tblPr/>
  </w:style>
  <w:style w:type="paragraph" w:styleId="Assuntodocomentrio">
    <w:name w:val="annotation subject"/>
    <w:basedOn w:val="Textodecomentrio"/>
    <w:next w:val="Textodecomentrio"/>
    <w:link w:val="AssuntodocomentrioChar"/>
    <w:rsid w:val="00F5229E"/>
    <w:pPr>
      <w:suppressAutoHyphens w:val="0"/>
      <w:spacing w:after="60"/>
    </w:pPr>
    <w:rPr>
      <w:rFonts w:ascii="Tahoma" w:eastAsia="Times New Roman" w:hAnsi="Tahoma" w:cs="Calibri"/>
      <w:b/>
      <w:bCs/>
      <w:color w:val="F0143C"/>
    </w:rPr>
  </w:style>
  <w:style w:type="character" w:customStyle="1" w:styleId="AssuntodocomentrioChar">
    <w:name w:val="Assunto do comentário Char"/>
    <w:basedOn w:val="TextodecomentrioChar"/>
    <w:link w:val="Assuntodocomentrio"/>
    <w:rsid w:val="00F5229E"/>
    <w:rPr>
      <w:rFonts w:ascii="Tahoma" w:eastAsia="Times New Roman" w:hAnsi="Tahoma" w:cs="Calibri"/>
      <w:b/>
      <w:bCs/>
      <w:color w:val="F0143C"/>
      <w:sz w:val="20"/>
      <w:szCs w:val="20"/>
      <w:lang w:eastAsia="ar-SA"/>
    </w:rPr>
  </w:style>
  <w:style w:type="table" w:styleId="GradeMdia1-nfase6">
    <w:name w:val="Medium Grid 1 Accent 6"/>
    <w:aliases w:val="METROLOGISTA,Referência Sutil1"/>
    <w:basedOn w:val="Tabelanormal"/>
    <w:uiPriority w:val="72"/>
    <w:qFormat/>
    <w:rsid w:val="00F5229E"/>
    <w:pPr>
      <w:spacing w:after="0" w:line="240" w:lineRule="auto"/>
    </w:pPr>
    <w:rPr>
      <w:rFonts w:ascii="Calibri" w:eastAsia="Calibri" w:hAnsi="Calibri" w:cs="Times New Roman"/>
      <w:color w:val="000000"/>
      <w:sz w:val="20"/>
      <w:szCs w:val="20"/>
      <w:lang w:eastAsia="pt-BR"/>
    </w:rPr>
    <w:tblPr>
      <w:tblStyleRowBandSize w:val="1"/>
      <w:tblStyleColBandSize w:val="1"/>
    </w:tblPr>
    <w:tcPr>
      <w:shd w:val="clear" w:color="auto" w:fill="EDF6F9"/>
      <w:vAlign w:val="center"/>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Tabelaclssica2">
    <w:name w:val="Table Classic 2"/>
    <w:basedOn w:val="Tabelanormal"/>
    <w:rsid w:val="00F5229E"/>
    <w:pPr>
      <w:spacing w:after="60" w:line="26" w:lineRule="atLeast"/>
      <w:ind w:left="964"/>
      <w:jc w:val="both"/>
    </w:pPr>
    <w:rPr>
      <w:rFonts w:ascii="Calibri" w:eastAsia="Calibri" w:hAnsi="Calibri" w:cs="Times New Roman"/>
      <w:sz w:val="20"/>
      <w:szCs w:val="20"/>
      <w:lang w:eastAsia="pt-B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aclssica3">
    <w:name w:val="Table Classic 3"/>
    <w:basedOn w:val="Tabelanormal"/>
    <w:rsid w:val="00F5229E"/>
    <w:pPr>
      <w:spacing w:after="60" w:line="26" w:lineRule="atLeast"/>
      <w:ind w:left="964"/>
      <w:jc w:val="both"/>
    </w:pPr>
    <w:rPr>
      <w:rFonts w:ascii="Calibri" w:eastAsia="Calibri" w:hAnsi="Calibri" w:cs="Times New Roman"/>
      <w:color w:val="000080"/>
      <w:sz w:val="20"/>
      <w:szCs w:val="20"/>
      <w:lang w:eastAsia="pt-B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elacomgrade8">
    <w:name w:val="Table Grid 8"/>
    <w:basedOn w:val="Tabelanormal"/>
    <w:rsid w:val="00F5229E"/>
    <w:pPr>
      <w:spacing w:after="60" w:line="26" w:lineRule="atLeast"/>
      <w:ind w:left="964"/>
      <w:jc w:val="both"/>
    </w:pPr>
    <w:rPr>
      <w:rFonts w:ascii="Calibri" w:eastAsia="Calibri" w:hAnsi="Calibri" w:cs="Times New Roman"/>
      <w:sz w:val="20"/>
      <w:szCs w:val="20"/>
      <w:lang w:eastAsia="pt-B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styleId="PargrafodaLista">
    <w:name w:val="List Paragraph"/>
    <w:basedOn w:val="Normal"/>
    <w:link w:val="PargrafodaListaChar"/>
    <w:uiPriority w:val="34"/>
    <w:qFormat/>
    <w:rsid w:val="00F5229E"/>
    <w:pPr>
      <w:spacing w:before="120" w:after="200" w:line="276" w:lineRule="auto"/>
      <w:ind w:left="720"/>
      <w:contextualSpacing/>
    </w:pPr>
    <w:rPr>
      <w:rFonts w:ascii="Calibri" w:eastAsia="Calibri" w:hAnsi="Calibri" w:cs="Times New Roman"/>
      <w:lang w:eastAsia="pt-BR"/>
    </w:rPr>
  </w:style>
  <w:style w:type="paragraph" w:customStyle="1" w:styleId="Default">
    <w:name w:val="Default"/>
    <w:rsid w:val="00F5229E"/>
    <w:pPr>
      <w:autoSpaceDE w:val="0"/>
      <w:autoSpaceDN w:val="0"/>
      <w:adjustRightInd w:val="0"/>
      <w:spacing w:before="20" w:after="20" w:line="240" w:lineRule="auto"/>
      <w:ind w:left="867" w:hanging="357"/>
    </w:pPr>
    <w:rPr>
      <w:rFonts w:ascii="Arial" w:eastAsia="Calibri" w:hAnsi="Arial" w:cs="Arial"/>
      <w:color w:val="000000"/>
      <w:sz w:val="24"/>
      <w:szCs w:val="24"/>
      <w:lang w:eastAsia="pt-BR"/>
    </w:rPr>
  </w:style>
  <w:style w:type="paragraph" w:customStyle="1" w:styleId="UCCapSociais">
    <w:name w:val="UC Cap.Sociais"/>
    <w:basedOn w:val="UCFundCapTc"/>
    <w:uiPriority w:val="99"/>
    <w:rsid w:val="00F5229E"/>
    <w:pPr>
      <w:numPr>
        <w:numId w:val="8"/>
      </w:numPr>
    </w:pPr>
    <w:rPr>
      <w:rFonts w:eastAsia="Times New Roman"/>
    </w:rPr>
  </w:style>
  <w:style w:type="paragraph" w:styleId="SemEspaamento">
    <w:name w:val="No Spacing"/>
    <w:link w:val="SemEspaamentoChar"/>
    <w:uiPriority w:val="99"/>
    <w:rsid w:val="00F5229E"/>
    <w:pPr>
      <w:spacing w:before="20" w:after="20" w:line="240" w:lineRule="auto"/>
      <w:ind w:left="867" w:hanging="357"/>
    </w:pPr>
    <w:rPr>
      <w:rFonts w:ascii="Calibri" w:eastAsia="Times New Roman" w:hAnsi="Calibri" w:cs="Times New Roman"/>
    </w:rPr>
  </w:style>
  <w:style w:type="character" w:customStyle="1" w:styleId="SemEspaamentoChar">
    <w:name w:val="Sem Espaçamento Char"/>
    <w:link w:val="SemEspaamento"/>
    <w:uiPriority w:val="99"/>
    <w:locked/>
    <w:rsid w:val="00F5229E"/>
    <w:rPr>
      <w:rFonts w:ascii="Calibri" w:eastAsia="Times New Roman" w:hAnsi="Calibri" w:cs="Times New Roman"/>
    </w:rPr>
  </w:style>
  <w:style w:type="paragraph" w:customStyle="1" w:styleId="ListStyle">
    <w:name w:val="ListStyle"/>
    <w:uiPriority w:val="99"/>
    <w:rsid w:val="00F5229E"/>
    <w:pPr>
      <w:spacing w:before="20" w:after="20" w:line="240" w:lineRule="auto"/>
      <w:ind w:left="867" w:hanging="357"/>
    </w:pPr>
    <w:rPr>
      <w:rFonts w:ascii="Times New Roman" w:eastAsia="Times New Roman" w:hAnsi="Times New Roman" w:cs="Times New Roman"/>
      <w:sz w:val="20"/>
      <w:szCs w:val="20"/>
      <w:lang w:eastAsia="pt-BR"/>
    </w:rPr>
  </w:style>
  <w:style w:type="paragraph" w:customStyle="1" w:styleId="Tabelacontexto">
    <w:name w:val="Tabela contexto"/>
    <w:basedOn w:val="Normal"/>
    <w:rsid w:val="00F5229E"/>
    <w:pPr>
      <w:numPr>
        <w:numId w:val="9"/>
      </w:numPr>
      <w:suppressAutoHyphens/>
      <w:spacing w:before="60" w:after="120" w:line="240" w:lineRule="auto"/>
    </w:pPr>
    <w:rPr>
      <w:rFonts w:ascii="Arial" w:eastAsia="Calibri" w:hAnsi="Arial" w:cs="Arial"/>
      <w:lang w:eastAsia="ar-SA"/>
    </w:rPr>
  </w:style>
  <w:style w:type="character" w:styleId="TtulodoLivro">
    <w:name w:val="Book Title"/>
    <w:uiPriority w:val="69"/>
    <w:rsid w:val="00F5229E"/>
    <w:rPr>
      <w:b/>
      <w:bCs/>
      <w:smallCaps/>
      <w:spacing w:val="5"/>
    </w:rPr>
  </w:style>
  <w:style w:type="character" w:customStyle="1" w:styleId="WW8Num7z0">
    <w:name w:val="WW8Num7z0"/>
    <w:uiPriority w:val="99"/>
    <w:rsid w:val="00F5229E"/>
    <w:rPr>
      <w:rFonts w:ascii="Symbol" w:hAnsi="Symbol"/>
    </w:rPr>
  </w:style>
  <w:style w:type="paragraph" w:styleId="Corpodetexto3">
    <w:name w:val="Body Text 3"/>
    <w:basedOn w:val="Normal"/>
    <w:link w:val="Corpodetexto3Char"/>
    <w:rsid w:val="00F5229E"/>
    <w:pPr>
      <w:spacing w:before="120" w:after="120" w:line="240" w:lineRule="auto"/>
    </w:pPr>
    <w:rPr>
      <w:rFonts w:ascii="Arial" w:eastAsia="Calibri" w:hAnsi="Arial" w:cs="Times New Roman"/>
      <w:sz w:val="16"/>
      <w:szCs w:val="16"/>
      <w:lang w:eastAsia="pt-BR"/>
    </w:rPr>
  </w:style>
  <w:style w:type="character" w:customStyle="1" w:styleId="Corpodetexto3Char">
    <w:name w:val="Corpo de texto 3 Char"/>
    <w:basedOn w:val="Fontepargpadro"/>
    <w:link w:val="Corpodetexto3"/>
    <w:rsid w:val="00F5229E"/>
    <w:rPr>
      <w:rFonts w:ascii="Arial" w:eastAsia="Calibri" w:hAnsi="Arial" w:cs="Times New Roman"/>
      <w:sz w:val="16"/>
      <w:szCs w:val="16"/>
      <w:lang w:eastAsia="pt-BR"/>
    </w:rPr>
  </w:style>
  <w:style w:type="paragraph" w:customStyle="1" w:styleId="Pa13">
    <w:name w:val="Pa13"/>
    <w:basedOn w:val="Normal"/>
    <w:next w:val="Normal"/>
    <w:rsid w:val="00F5229E"/>
    <w:pPr>
      <w:autoSpaceDE w:val="0"/>
      <w:autoSpaceDN w:val="0"/>
      <w:adjustRightInd w:val="0"/>
      <w:spacing w:before="120" w:after="0" w:line="241" w:lineRule="atLeast"/>
    </w:pPr>
    <w:rPr>
      <w:rFonts w:ascii="News Gothic MT" w:eastAsia="Calibri" w:hAnsi="News Gothic MT" w:cs="Times New Roman"/>
      <w:szCs w:val="24"/>
      <w:lang w:eastAsia="pt-BR"/>
    </w:rPr>
  </w:style>
  <w:style w:type="character" w:customStyle="1" w:styleId="A5">
    <w:name w:val="A5"/>
    <w:rsid w:val="00F5229E"/>
    <w:rPr>
      <w:rFonts w:cs="News Gothic MT"/>
      <w:b/>
      <w:bCs/>
      <w:color w:val="211D1E"/>
      <w:sz w:val="20"/>
      <w:szCs w:val="20"/>
    </w:rPr>
  </w:style>
  <w:style w:type="paragraph" w:customStyle="1" w:styleId="UCConhecimentos">
    <w:name w:val="UC Conhecimentos"/>
    <w:basedOn w:val="TextoPC"/>
    <w:uiPriority w:val="99"/>
    <w:rsid w:val="00F5229E"/>
    <w:pPr>
      <w:numPr>
        <w:numId w:val="10"/>
      </w:numPr>
      <w:suppressAutoHyphens/>
      <w:spacing w:after="0"/>
      <w:outlineLvl w:val="9"/>
    </w:pPr>
    <w:rPr>
      <w:rFonts w:eastAsia="Times New Roman"/>
      <w:sz w:val="16"/>
      <w:szCs w:val="16"/>
      <w:lang w:eastAsia="ar-SA"/>
    </w:rPr>
  </w:style>
  <w:style w:type="paragraph" w:customStyle="1" w:styleId="ListasenaiDNrecuo">
    <w:name w:val="Lista senai DN + recuo"/>
    <w:basedOn w:val="Normal"/>
    <w:qFormat/>
    <w:rsid w:val="00F5229E"/>
    <w:pPr>
      <w:numPr>
        <w:numId w:val="11"/>
      </w:numPr>
      <w:tabs>
        <w:tab w:val="left" w:pos="851"/>
      </w:tabs>
      <w:spacing w:before="120" w:after="20" w:line="240" w:lineRule="auto"/>
      <w:ind w:left="867" w:hanging="357"/>
    </w:pPr>
    <w:rPr>
      <w:rFonts w:ascii="Calibri" w:eastAsia="Calibri" w:hAnsi="Calibri" w:cs="Calibri"/>
      <w:color w:val="000000"/>
      <w:lang w:eastAsia="pt-BR"/>
    </w:rPr>
  </w:style>
  <w:style w:type="paragraph" w:customStyle="1" w:styleId="TabelaPC">
    <w:name w:val="Tabela PC"/>
    <w:basedOn w:val="Normal"/>
    <w:rsid w:val="00F5229E"/>
    <w:pPr>
      <w:tabs>
        <w:tab w:val="num" w:pos="624"/>
      </w:tabs>
      <w:spacing w:after="0" w:line="300" w:lineRule="atLeast"/>
      <w:ind w:left="624" w:hanging="624"/>
      <w:outlineLvl w:val="2"/>
    </w:pPr>
    <w:rPr>
      <w:rFonts w:ascii="Arial" w:eastAsia="Calibri" w:hAnsi="Arial" w:cs="Arial"/>
      <w:lang w:eastAsia="pt-BR"/>
    </w:rPr>
  </w:style>
  <w:style w:type="paragraph" w:styleId="CitaoIntensa">
    <w:name w:val="Intense Quote"/>
    <w:basedOn w:val="Normal"/>
    <w:next w:val="Normal"/>
    <w:link w:val="CitaoIntensaChar"/>
    <w:uiPriority w:val="60"/>
    <w:rsid w:val="00F5229E"/>
    <w:pPr>
      <w:pBdr>
        <w:bottom w:val="single" w:sz="4" w:space="4" w:color="4F81BD"/>
      </w:pBdr>
      <w:spacing w:before="200" w:after="280" w:line="240" w:lineRule="auto"/>
      <w:ind w:left="936" w:right="936"/>
    </w:pPr>
    <w:rPr>
      <w:rFonts w:ascii="Arial" w:eastAsia="Calibri" w:hAnsi="Arial" w:cs="Times New Roman"/>
      <w:b/>
      <w:bCs/>
      <w:i/>
      <w:iCs/>
      <w:color w:val="4F81BD"/>
      <w:lang w:eastAsia="pt-BR"/>
    </w:rPr>
  </w:style>
  <w:style w:type="character" w:customStyle="1" w:styleId="CitaoIntensaChar">
    <w:name w:val="Citação Intensa Char"/>
    <w:basedOn w:val="Fontepargpadro"/>
    <w:link w:val="CitaoIntensa"/>
    <w:uiPriority w:val="60"/>
    <w:rsid w:val="00F5229E"/>
    <w:rPr>
      <w:rFonts w:ascii="Arial" w:eastAsia="Calibri" w:hAnsi="Arial" w:cs="Times New Roman"/>
      <w:b/>
      <w:bCs/>
      <w:i/>
      <w:iCs/>
      <w:color w:val="4F81BD"/>
      <w:lang w:eastAsia="pt-BR"/>
    </w:rPr>
  </w:style>
  <w:style w:type="paragraph" w:customStyle="1" w:styleId="8TTULOSEO1PRIMRIA">
    <w:name w:val="8 TÍTULO SEÇÃO 1 PRIMÁRIA"/>
    <w:basedOn w:val="Normal"/>
    <w:next w:val="Normal"/>
    <w:autoRedefine/>
    <w:uiPriority w:val="99"/>
    <w:rsid w:val="00F5229E"/>
    <w:pPr>
      <w:pageBreakBefore/>
      <w:numPr>
        <w:numId w:val="12"/>
      </w:numPr>
      <w:spacing w:after="480" w:line="360" w:lineRule="auto"/>
      <w:outlineLvl w:val="0"/>
    </w:pPr>
    <w:rPr>
      <w:rFonts w:ascii="Arial" w:eastAsia="Calibri" w:hAnsi="Arial" w:cs="Arial"/>
      <w:b/>
      <w:bCs/>
      <w:caps/>
      <w:szCs w:val="24"/>
      <w:lang w:eastAsia="pt-BR"/>
    </w:rPr>
  </w:style>
  <w:style w:type="paragraph" w:customStyle="1" w:styleId="8TTULOSEO11SECUNDRIA">
    <w:name w:val="8 TÍTULO SEÇÃO 11 SECUNDÁRIA"/>
    <w:basedOn w:val="8TTULOSEO1PRIMRIA"/>
    <w:next w:val="Normal"/>
    <w:autoRedefine/>
    <w:uiPriority w:val="99"/>
    <w:rsid w:val="00F5229E"/>
    <w:pPr>
      <w:pageBreakBefore w:val="0"/>
      <w:numPr>
        <w:ilvl w:val="1"/>
      </w:numPr>
      <w:spacing w:before="480"/>
      <w:ind w:right="-285"/>
      <w:outlineLvl w:val="1"/>
    </w:pPr>
    <w:rPr>
      <w:i/>
      <w:color w:val="000000"/>
      <w:szCs w:val="36"/>
    </w:rPr>
  </w:style>
  <w:style w:type="paragraph" w:customStyle="1" w:styleId="8TTULOSEO111TERCIRIA">
    <w:name w:val="8 TÍTULO SEÇÃO 111 TERCIÁRIA"/>
    <w:basedOn w:val="8TTULOSEO11SECUNDRIA"/>
    <w:next w:val="Normal"/>
    <w:autoRedefine/>
    <w:uiPriority w:val="99"/>
    <w:rsid w:val="00F5229E"/>
    <w:pPr>
      <w:numPr>
        <w:ilvl w:val="2"/>
      </w:numPr>
      <w:tabs>
        <w:tab w:val="left" w:pos="0"/>
      </w:tabs>
      <w:ind w:left="0" w:firstLine="0"/>
      <w:outlineLvl w:val="2"/>
    </w:pPr>
    <w:rPr>
      <w:caps w:val="0"/>
      <w:szCs w:val="24"/>
    </w:rPr>
  </w:style>
  <w:style w:type="paragraph" w:customStyle="1" w:styleId="8TTULOSEO1111QUATERNRIA">
    <w:name w:val="8 TÍTULO SEÇÃO 1111 QUATERNÁRIA"/>
    <w:basedOn w:val="8TTULOSEO111TERCIRIA"/>
    <w:next w:val="Normal"/>
    <w:autoRedefine/>
    <w:uiPriority w:val="99"/>
    <w:rsid w:val="00F5229E"/>
    <w:pPr>
      <w:numPr>
        <w:ilvl w:val="3"/>
      </w:numPr>
      <w:outlineLvl w:val="3"/>
    </w:pPr>
    <w:rPr>
      <w:b w:val="0"/>
    </w:rPr>
  </w:style>
  <w:style w:type="paragraph" w:customStyle="1" w:styleId="8TTULOSEO11111QUINRIA">
    <w:name w:val="8 TÍTULO SEÇÃO 11111 QUINÁRIA"/>
    <w:basedOn w:val="8TTULOSEO1111QUATERNRIA"/>
    <w:next w:val="Normal"/>
    <w:autoRedefine/>
    <w:uiPriority w:val="99"/>
    <w:rsid w:val="00F5229E"/>
    <w:pPr>
      <w:numPr>
        <w:ilvl w:val="4"/>
      </w:numPr>
      <w:spacing w:before="0" w:line="240" w:lineRule="auto"/>
      <w:ind w:left="1786" w:hanging="1786"/>
      <w:outlineLvl w:val="4"/>
    </w:pPr>
    <w:rPr>
      <w:i w:val="0"/>
    </w:rPr>
  </w:style>
  <w:style w:type="character" w:customStyle="1" w:styleId="apple-converted-space">
    <w:name w:val="apple-converted-space"/>
    <w:basedOn w:val="Fontepargpadro"/>
    <w:rsid w:val="00F5229E"/>
  </w:style>
  <w:style w:type="paragraph" w:customStyle="1" w:styleId="Estilo1">
    <w:name w:val="Estilo1"/>
    <w:basedOn w:val="Cabealho"/>
    <w:autoRedefine/>
    <w:rsid w:val="00F5229E"/>
    <w:pPr>
      <w:numPr>
        <w:numId w:val="13"/>
      </w:numPr>
      <w:tabs>
        <w:tab w:val="clear" w:pos="4252"/>
        <w:tab w:val="clear" w:pos="8504"/>
        <w:tab w:val="center" w:pos="4419"/>
        <w:tab w:val="right" w:pos="8838"/>
      </w:tabs>
      <w:spacing w:before="120" w:line="360" w:lineRule="auto"/>
    </w:pPr>
    <w:rPr>
      <w:rFonts w:ascii="Univers" w:eastAsia="Times New Roman" w:hAnsi="Univers" w:cs="Times New Roman"/>
      <w:color w:val="0070C0"/>
      <w:sz w:val="20"/>
      <w:szCs w:val="20"/>
      <w:lang w:eastAsia="pt-BR"/>
    </w:rPr>
  </w:style>
  <w:style w:type="paragraph" w:customStyle="1" w:styleId="Textojust">
    <w:name w:val="Texto just"/>
    <w:basedOn w:val="Normal"/>
    <w:next w:val="Normal"/>
    <w:link w:val="TextojustChar"/>
    <w:autoRedefine/>
    <w:qFormat/>
    <w:rsid w:val="00F5229E"/>
    <w:pPr>
      <w:spacing w:before="200" w:after="200" w:line="360" w:lineRule="auto"/>
      <w:jc w:val="both"/>
    </w:pPr>
    <w:rPr>
      <w:rFonts w:ascii="Arial" w:eastAsia="Times New Roman" w:hAnsi="Arial" w:cs="Times New Roman"/>
      <w:sz w:val="24"/>
      <w:lang w:eastAsia="pt-BR"/>
    </w:rPr>
  </w:style>
  <w:style w:type="character" w:customStyle="1" w:styleId="TextojustChar">
    <w:name w:val="Texto just Char"/>
    <w:link w:val="Textojust"/>
    <w:rsid w:val="00F5229E"/>
    <w:rPr>
      <w:rFonts w:ascii="Arial" w:eastAsia="Times New Roman" w:hAnsi="Arial" w:cs="Times New Roman"/>
      <w:sz w:val="24"/>
      <w:lang w:eastAsia="pt-BR"/>
    </w:rPr>
  </w:style>
  <w:style w:type="paragraph" w:customStyle="1" w:styleId="Crditos1">
    <w:name w:val="Créditos1"/>
    <w:basedOn w:val="Normal"/>
    <w:next w:val="Normal"/>
    <w:link w:val="Crditos1Char"/>
    <w:autoRedefine/>
    <w:qFormat/>
    <w:rsid w:val="00F5229E"/>
    <w:pPr>
      <w:spacing w:before="120" w:after="120" w:line="240" w:lineRule="auto"/>
    </w:pPr>
    <w:rPr>
      <w:rFonts w:ascii="Arial" w:eastAsia="Calibri" w:hAnsi="Arial" w:cs="Calibri"/>
      <w:b/>
      <w:color w:val="7F7F7F"/>
      <w:sz w:val="24"/>
      <w:lang w:eastAsia="pt-BR"/>
    </w:rPr>
  </w:style>
  <w:style w:type="character" w:customStyle="1" w:styleId="Crditos1Char">
    <w:name w:val="Créditos1 Char"/>
    <w:link w:val="Crditos1"/>
    <w:rsid w:val="00F5229E"/>
    <w:rPr>
      <w:rFonts w:ascii="Arial" w:eastAsia="Calibri" w:hAnsi="Arial" w:cs="Calibri"/>
      <w:b/>
      <w:color w:val="7F7F7F"/>
      <w:sz w:val="24"/>
      <w:lang w:eastAsia="pt-BR"/>
    </w:rPr>
  </w:style>
  <w:style w:type="paragraph" w:customStyle="1" w:styleId="Crditos2">
    <w:name w:val="Créditos2"/>
    <w:basedOn w:val="Normal"/>
    <w:next w:val="Normal"/>
    <w:link w:val="Crditos2Char"/>
    <w:autoRedefine/>
    <w:qFormat/>
    <w:rsid w:val="00F5229E"/>
    <w:pPr>
      <w:spacing w:before="120" w:after="120" w:line="240" w:lineRule="auto"/>
    </w:pPr>
    <w:rPr>
      <w:rFonts w:ascii="Arial" w:eastAsia="Calibri" w:hAnsi="Arial" w:cs="Calibri"/>
      <w:i/>
      <w:color w:val="7F7F7F"/>
      <w:sz w:val="20"/>
      <w:szCs w:val="20"/>
      <w:lang w:eastAsia="pt-BR"/>
    </w:rPr>
  </w:style>
  <w:style w:type="character" w:customStyle="1" w:styleId="Crditos2Char">
    <w:name w:val="Créditos2 Char"/>
    <w:link w:val="Crditos2"/>
    <w:rsid w:val="00F5229E"/>
    <w:rPr>
      <w:rFonts w:ascii="Arial" w:eastAsia="Calibri" w:hAnsi="Arial" w:cs="Calibri"/>
      <w:i/>
      <w:color w:val="7F7F7F"/>
      <w:sz w:val="20"/>
      <w:szCs w:val="20"/>
      <w:lang w:eastAsia="pt-BR"/>
    </w:rPr>
  </w:style>
  <w:style w:type="paragraph" w:customStyle="1" w:styleId="Crditos3">
    <w:name w:val="Créditos3"/>
    <w:basedOn w:val="Normal"/>
    <w:next w:val="Normal"/>
    <w:link w:val="Crditos3Char"/>
    <w:autoRedefine/>
    <w:qFormat/>
    <w:rsid w:val="00F5229E"/>
    <w:pPr>
      <w:spacing w:after="0" w:line="360" w:lineRule="auto"/>
    </w:pPr>
    <w:rPr>
      <w:rFonts w:ascii="Arial" w:eastAsia="Calibri" w:hAnsi="Arial" w:cs="Arial"/>
      <w:b/>
      <w:iCs/>
      <w:lang w:eastAsia="ja-JP"/>
    </w:rPr>
  </w:style>
  <w:style w:type="character" w:customStyle="1" w:styleId="Crditos3Char">
    <w:name w:val="Créditos3 Char"/>
    <w:link w:val="Crditos3"/>
    <w:rsid w:val="00F5229E"/>
    <w:rPr>
      <w:rFonts w:ascii="Arial" w:eastAsia="Calibri" w:hAnsi="Arial" w:cs="Arial"/>
      <w:b/>
      <w:iCs/>
      <w:lang w:eastAsia="ja-JP"/>
    </w:rPr>
  </w:style>
  <w:style w:type="paragraph" w:customStyle="1" w:styleId="BQ1">
    <w:name w:val="BQ1"/>
    <w:basedOn w:val="Normal"/>
    <w:next w:val="Normal"/>
    <w:link w:val="BQ1Char"/>
    <w:autoRedefine/>
    <w:qFormat/>
    <w:rsid w:val="00F5229E"/>
    <w:pPr>
      <w:numPr>
        <w:numId w:val="25"/>
      </w:numPr>
      <w:spacing w:before="120" w:after="120" w:line="240" w:lineRule="auto"/>
      <w:jc w:val="both"/>
    </w:pPr>
    <w:rPr>
      <w:rFonts w:ascii="Arial" w:eastAsia="Calibri" w:hAnsi="Arial" w:cs="Arial"/>
      <w:szCs w:val="24"/>
      <w:lang w:eastAsia="pt-BR"/>
    </w:rPr>
  </w:style>
  <w:style w:type="character" w:customStyle="1" w:styleId="BQ1Char">
    <w:name w:val="BQ1 Char"/>
    <w:link w:val="BQ1"/>
    <w:rsid w:val="00F5229E"/>
    <w:rPr>
      <w:rFonts w:ascii="Arial" w:eastAsia="Calibri" w:hAnsi="Arial" w:cs="Arial"/>
      <w:szCs w:val="24"/>
      <w:lang w:eastAsia="pt-BR"/>
    </w:rPr>
  </w:style>
  <w:style w:type="paragraph" w:customStyle="1" w:styleId="TT2">
    <w:name w:val="TT2"/>
    <w:basedOn w:val="Normal"/>
    <w:next w:val="Normal"/>
    <w:link w:val="TT2Char"/>
    <w:autoRedefine/>
    <w:qFormat/>
    <w:rsid w:val="00F5229E"/>
    <w:pPr>
      <w:spacing w:before="120" w:after="120" w:line="240" w:lineRule="auto"/>
    </w:pPr>
    <w:rPr>
      <w:rFonts w:ascii="Arial" w:eastAsia="Calibri" w:hAnsi="Arial" w:cs="Calibri"/>
      <w:b/>
      <w:bCs/>
      <w:szCs w:val="24"/>
      <w:lang w:eastAsia="pt-BR"/>
    </w:rPr>
  </w:style>
  <w:style w:type="character" w:customStyle="1" w:styleId="TT2Char">
    <w:name w:val="TT2 Char"/>
    <w:link w:val="TT2"/>
    <w:rsid w:val="00F5229E"/>
    <w:rPr>
      <w:rFonts w:ascii="Arial" w:eastAsia="Calibri" w:hAnsi="Arial" w:cs="Calibri"/>
      <w:b/>
      <w:bCs/>
      <w:szCs w:val="24"/>
      <w:lang w:eastAsia="pt-BR"/>
    </w:rPr>
  </w:style>
  <w:style w:type="paragraph" w:customStyle="1" w:styleId="TT1">
    <w:name w:val="TT1"/>
    <w:basedOn w:val="Normal"/>
    <w:next w:val="Normal"/>
    <w:link w:val="TT1Char"/>
    <w:autoRedefine/>
    <w:qFormat/>
    <w:rsid w:val="00F5229E"/>
    <w:pPr>
      <w:spacing w:before="120" w:after="120" w:line="240" w:lineRule="auto"/>
      <w:jc w:val="center"/>
    </w:pPr>
    <w:rPr>
      <w:rFonts w:ascii="Arial" w:eastAsia="Calibri" w:hAnsi="Arial" w:cs="Calibri"/>
      <w:b/>
      <w:bCs/>
      <w:lang w:eastAsia="pt-BR"/>
    </w:rPr>
  </w:style>
  <w:style w:type="character" w:customStyle="1" w:styleId="TT1Char">
    <w:name w:val="TT1 Char"/>
    <w:link w:val="TT1"/>
    <w:rsid w:val="00F5229E"/>
    <w:rPr>
      <w:rFonts w:ascii="Arial" w:eastAsia="Calibri" w:hAnsi="Arial" w:cs="Calibri"/>
      <w:b/>
      <w:bCs/>
      <w:lang w:eastAsia="pt-BR"/>
    </w:rPr>
  </w:style>
  <w:style w:type="paragraph" w:customStyle="1" w:styleId="TTBRANCO">
    <w:name w:val="TTBRANCO"/>
    <w:basedOn w:val="Normal"/>
    <w:next w:val="Normal"/>
    <w:link w:val="TTBRANCOChar"/>
    <w:autoRedefine/>
    <w:qFormat/>
    <w:rsid w:val="00F5229E"/>
    <w:pPr>
      <w:spacing w:before="120" w:after="120" w:line="240" w:lineRule="auto"/>
      <w:jc w:val="center"/>
    </w:pPr>
    <w:rPr>
      <w:rFonts w:ascii="Arial" w:eastAsia="Times New Roman" w:hAnsi="Arial" w:cs="Arial"/>
      <w:b/>
      <w:bCs/>
      <w:caps/>
      <w:color w:val="FFFFFF" w:themeColor="background1"/>
      <w:lang w:eastAsia="pt-BR"/>
    </w:rPr>
  </w:style>
  <w:style w:type="character" w:customStyle="1" w:styleId="TTBRANCOChar">
    <w:name w:val="TTBRANCO Char"/>
    <w:link w:val="TTBRANCO"/>
    <w:rsid w:val="00F5229E"/>
    <w:rPr>
      <w:rFonts w:ascii="Arial" w:eastAsia="Times New Roman" w:hAnsi="Arial" w:cs="Arial"/>
      <w:b/>
      <w:bCs/>
      <w:caps/>
      <w:color w:val="FFFFFF" w:themeColor="background1"/>
      <w:lang w:eastAsia="pt-BR"/>
    </w:rPr>
  </w:style>
  <w:style w:type="paragraph" w:customStyle="1" w:styleId="BQ3">
    <w:name w:val="BQ3"/>
    <w:basedOn w:val="Normal"/>
    <w:next w:val="Normal"/>
    <w:link w:val="BQ3Char"/>
    <w:autoRedefine/>
    <w:qFormat/>
    <w:rsid w:val="00F5229E"/>
    <w:pPr>
      <w:numPr>
        <w:numId w:val="26"/>
      </w:numPr>
      <w:spacing w:after="120" w:line="240" w:lineRule="auto"/>
      <w:ind w:left="714" w:hanging="357"/>
      <w:jc w:val="both"/>
    </w:pPr>
    <w:rPr>
      <w:rFonts w:ascii="Arial" w:eastAsia="Calibri" w:hAnsi="Arial" w:cs="Calibri"/>
      <w:kern w:val="22"/>
      <w:lang w:eastAsia="pt-BR"/>
    </w:rPr>
  </w:style>
  <w:style w:type="character" w:customStyle="1" w:styleId="BQ3Char">
    <w:name w:val="BQ3 Char"/>
    <w:link w:val="BQ3"/>
    <w:rsid w:val="00F5229E"/>
    <w:rPr>
      <w:rFonts w:ascii="Arial" w:eastAsia="Calibri" w:hAnsi="Arial" w:cs="Calibri"/>
      <w:kern w:val="22"/>
      <w:lang w:eastAsia="pt-BR"/>
    </w:rPr>
  </w:style>
  <w:style w:type="paragraph" w:customStyle="1" w:styleId="BQ2">
    <w:name w:val="BQ2"/>
    <w:basedOn w:val="Normal"/>
    <w:next w:val="Normal"/>
    <w:link w:val="BQ2Char"/>
    <w:qFormat/>
    <w:rsid w:val="00F5229E"/>
    <w:pPr>
      <w:spacing w:after="0" w:line="240" w:lineRule="auto"/>
    </w:pPr>
    <w:rPr>
      <w:rFonts w:ascii="Arial" w:eastAsia="Calibri" w:hAnsi="Arial" w:cs="Calibri"/>
      <w:lang w:eastAsia="pt-BR"/>
    </w:rPr>
  </w:style>
  <w:style w:type="character" w:customStyle="1" w:styleId="BQ2Char">
    <w:name w:val="BQ2 Char"/>
    <w:link w:val="BQ2"/>
    <w:rsid w:val="00F5229E"/>
    <w:rPr>
      <w:rFonts w:ascii="Arial" w:eastAsia="Calibri" w:hAnsi="Arial" w:cs="Calibri"/>
      <w:lang w:eastAsia="pt-BR"/>
    </w:rPr>
  </w:style>
  <w:style w:type="paragraph" w:customStyle="1" w:styleId="TT0">
    <w:name w:val="TT0"/>
    <w:basedOn w:val="Normal"/>
    <w:next w:val="Normal"/>
    <w:link w:val="TT0Char"/>
    <w:qFormat/>
    <w:rsid w:val="00F5229E"/>
    <w:pPr>
      <w:spacing w:before="120" w:after="120" w:line="240" w:lineRule="auto"/>
      <w:jc w:val="center"/>
    </w:pPr>
    <w:rPr>
      <w:rFonts w:ascii="Arial" w:eastAsia="Calibri" w:hAnsi="Arial" w:cs="Calibri"/>
      <w:b/>
      <w:caps/>
      <w:lang w:eastAsia="pt-BR"/>
    </w:rPr>
  </w:style>
  <w:style w:type="character" w:customStyle="1" w:styleId="TT0Char">
    <w:name w:val="TT0 Char"/>
    <w:link w:val="TT0"/>
    <w:rsid w:val="00F5229E"/>
    <w:rPr>
      <w:rFonts w:ascii="Arial" w:eastAsia="Calibri" w:hAnsi="Arial" w:cs="Calibri"/>
      <w:b/>
      <w:caps/>
      <w:lang w:eastAsia="pt-BR"/>
    </w:rPr>
  </w:style>
  <w:style w:type="paragraph" w:customStyle="1" w:styleId="Espao">
    <w:name w:val="Espaço"/>
    <w:basedOn w:val="Normal"/>
    <w:link w:val="EspaoChar"/>
    <w:qFormat/>
    <w:rsid w:val="00F5229E"/>
    <w:pPr>
      <w:spacing w:after="0" w:line="240" w:lineRule="auto"/>
    </w:pPr>
    <w:rPr>
      <w:rFonts w:ascii="Arial" w:eastAsia="Calibri" w:hAnsi="Arial" w:cs="Calibri"/>
      <w:sz w:val="16"/>
      <w:lang w:eastAsia="pt-BR"/>
    </w:rPr>
  </w:style>
  <w:style w:type="character" w:customStyle="1" w:styleId="EspaoChar">
    <w:name w:val="Espaço Char"/>
    <w:link w:val="Espao"/>
    <w:rsid w:val="00F5229E"/>
    <w:rPr>
      <w:rFonts w:ascii="Arial" w:eastAsia="Calibri" w:hAnsi="Arial" w:cs="Calibri"/>
      <w:sz w:val="16"/>
      <w:lang w:eastAsia="pt-BR"/>
    </w:rPr>
  </w:style>
  <w:style w:type="paragraph" w:customStyle="1" w:styleId="TT2BRANCO">
    <w:name w:val="TT2BRANCO"/>
    <w:basedOn w:val="TT2"/>
    <w:next w:val="Normal"/>
    <w:link w:val="TT2BRANCOChar"/>
    <w:qFormat/>
    <w:rsid w:val="00F5229E"/>
    <w:rPr>
      <w:color w:val="FFFFFF"/>
      <w:szCs w:val="22"/>
    </w:rPr>
  </w:style>
  <w:style w:type="character" w:customStyle="1" w:styleId="TT2BRANCOChar">
    <w:name w:val="TT2BRANCO Char"/>
    <w:link w:val="TT2BRANCO"/>
    <w:rsid w:val="00F5229E"/>
    <w:rPr>
      <w:rFonts w:ascii="Arial" w:eastAsia="Calibri" w:hAnsi="Arial" w:cs="Calibri"/>
      <w:b/>
      <w:bCs/>
      <w:color w:val="FFFFFF"/>
      <w:lang w:eastAsia="pt-BR"/>
    </w:rPr>
  </w:style>
  <w:style w:type="paragraph" w:customStyle="1" w:styleId="BQ4">
    <w:name w:val="BQ4"/>
    <w:basedOn w:val="Normal"/>
    <w:next w:val="Normal"/>
    <w:link w:val="BQ4Char"/>
    <w:qFormat/>
    <w:rsid w:val="00F5229E"/>
    <w:pPr>
      <w:numPr>
        <w:numId w:val="14"/>
      </w:numPr>
      <w:tabs>
        <w:tab w:val="left" w:pos="284"/>
      </w:tabs>
      <w:spacing w:after="0" w:line="240" w:lineRule="auto"/>
      <w:ind w:left="851" w:hanging="284"/>
    </w:pPr>
    <w:rPr>
      <w:rFonts w:ascii="Arial" w:eastAsia="Calibri" w:hAnsi="Arial" w:cs="Calibri"/>
      <w:lang w:eastAsia="pt-BR"/>
    </w:rPr>
  </w:style>
  <w:style w:type="character" w:customStyle="1" w:styleId="BQ4Char">
    <w:name w:val="BQ4 Char"/>
    <w:link w:val="BQ4"/>
    <w:rsid w:val="00F5229E"/>
    <w:rPr>
      <w:rFonts w:ascii="Arial" w:eastAsia="Calibri" w:hAnsi="Arial" w:cs="Calibri"/>
      <w:lang w:eastAsia="pt-BR"/>
    </w:rPr>
  </w:style>
  <w:style w:type="paragraph" w:customStyle="1" w:styleId="sumrio10">
    <w:name w:val="sumário 1"/>
    <w:basedOn w:val="Sumrio1"/>
    <w:link w:val="sumrio1Char"/>
    <w:qFormat/>
    <w:rsid w:val="00F5229E"/>
    <w:pPr>
      <w:tabs>
        <w:tab w:val="left" w:pos="513"/>
        <w:tab w:val="left" w:pos="709"/>
      </w:tabs>
    </w:pPr>
    <w:rPr>
      <w:b w:val="0"/>
      <w:caps w:val="0"/>
      <w:noProof/>
    </w:rPr>
  </w:style>
  <w:style w:type="character" w:customStyle="1" w:styleId="sumrio1Char">
    <w:name w:val="sumário 1 Char"/>
    <w:link w:val="sumrio10"/>
    <w:rsid w:val="00F5229E"/>
    <w:rPr>
      <w:rFonts w:ascii="Arial" w:eastAsia="Calibri" w:hAnsi="Arial" w:cs="Calibri"/>
      <w:noProof/>
      <w:lang w:eastAsia="pt-BR"/>
    </w:rPr>
  </w:style>
  <w:style w:type="paragraph" w:customStyle="1" w:styleId="sumrio20">
    <w:name w:val="sumário 2"/>
    <w:basedOn w:val="Sumrio2"/>
    <w:link w:val="sumrio2Char"/>
    <w:qFormat/>
    <w:rsid w:val="00F5229E"/>
    <w:pPr>
      <w:tabs>
        <w:tab w:val="right" w:leader="dot" w:pos="8637"/>
      </w:tabs>
      <w:spacing w:before="100"/>
      <w:ind w:left="284"/>
    </w:pPr>
    <w:rPr>
      <w:noProof/>
    </w:rPr>
  </w:style>
  <w:style w:type="character" w:customStyle="1" w:styleId="sumrio2Char">
    <w:name w:val="sumário 2 Char"/>
    <w:link w:val="sumrio20"/>
    <w:rsid w:val="00F5229E"/>
    <w:rPr>
      <w:rFonts w:ascii="Arial" w:eastAsia="Calibri" w:hAnsi="Arial" w:cs="Calibri"/>
      <w:noProof/>
      <w:lang w:eastAsia="pt-BR"/>
    </w:rPr>
  </w:style>
  <w:style w:type="paragraph" w:styleId="Legenda">
    <w:name w:val="caption"/>
    <w:basedOn w:val="Normal"/>
    <w:next w:val="Normal"/>
    <w:unhideWhenUsed/>
    <w:qFormat/>
    <w:rsid w:val="00F5229E"/>
    <w:pPr>
      <w:spacing w:after="200" w:line="240" w:lineRule="auto"/>
    </w:pPr>
    <w:rPr>
      <w:rFonts w:ascii="Arial" w:eastAsia="Calibri" w:hAnsi="Arial" w:cs="Calibri"/>
      <w:b/>
      <w:bCs/>
      <w:color w:val="4F81BD"/>
      <w:sz w:val="18"/>
      <w:szCs w:val="18"/>
      <w:lang w:eastAsia="pt-BR"/>
    </w:rPr>
  </w:style>
  <w:style w:type="paragraph" w:styleId="CabealhodoSumrio">
    <w:name w:val="TOC Heading"/>
    <w:basedOn w:val="Ttulo1"/>
    <w:next w:val="Normal"/>
    <w:uiPriority w:val="62"/>
    <w:semiHidden/>
    <w:unhideWhenUsed/>
    <w:qFormat/>
    <w:rsid w:val="00F5229E"/>
    <w:pPr>
      <w:keepNext/>
      <w:keepLines/>
      <w:spacing w:before="480"/>
      <w:outlineLvl w:val="9"/>
    </w:pPr>
    <w:rPr>
      <w:rFonts w:ascii="Cambria" w:eastAsia="Times New Roman" w:hAnsi="Cambria" w:cs="Times New Roman"/>
      <w:caps w:val="0"/>
      <w:color w:val="365F91"/>
      <w:sz w:val="28"/>
      <w:szCs w:val="28"/>
    </w:rPr>
  </w:style>
  <w:style w:type="paragraph" w:customStyle="1" w:styleId="ColorfulList-Accent11">
    <w:name w:val="Colorful List - Accent 11"/>
    <w:basedOn w:val="Normal"/>
    <w:next w:val="Corpodetexto"/>
    <w:rsid w:val="00F5229E"/>
    <w:pPr>
      <w:spacing w:after="0" w:line="240" w:lineRule="auto"/>
    </w:pPr>
    <w:rPr>
      <w:rFonts w:ascii="Calibri" w:eastAsia="Calibri" w:hAnsi="Calibri" w:cs="Arial"/>
      <w:bCs/>
      <w:noProof/>
      <w:color w:val="000000"/>
      <w:szCs w:val="24"/>
      <w:lang w:eastAsia="pt-BR"/>
    </w:rPr>
  </w:style>
  <w:style w:type="paragraph" w:styleId="Subttulo">
    <w:name w:val="Subtitle"/>
    <w:basedOn w:val="Normal"/>
    <w:next w:val="Normal"/>
    <w:link w:val="SubttuloChar"/>
    <w:rsid w:val="00F5229E"/>
    <w:pPr>
      <w:spacing w:before="120" w:after="120" w:line="240" w:lineRule="auto"/>
      <w:jc w:val="center"/>
      <w:outlineLvl w:val="1"/>
    </w:pPr>
    <w:rPr>
      <w:rFonts w:ascii="Cambria" w:eastAsia="Calibri" w:hAnsi="Cambria" w:cs="Times New Roman"/>
      <w:szCs w:val="24"/>
      <w:lang w:eastAsia="pt-BR"/>
    </w:rPr>
  </w:style>
  <w:style w:type="character" w:customStyle="1" w:styleId="SubttuloChar">
    <w:name w:val="Subtítulo Char"/>
    <w:basedOn w:val="Fontepargpadro"/>
    <w:link w:val="Subttulo"/>
    <w:rsid w:val="00F5229E"/>
    <w:rPr>
      <w:rFonts w:ascii="Cambria" w:eastAsia="Calibri" w:hAnsi="Cambria" w:cs="Times New Roman"/>
      <w:szCs w:val="24"/>
      <w:lang w:eastAsia="pt-BR"/>
    </w:rPr>
  </w:style>
  <w:style w:type="paragraph" w:styleId="Reviso">
    <w:name w:val="Revision"/>
    <w:hidden/>
    <w:uiPriority w:val="71"/>
    <w:rsid w:val="00F5229E"/>
    <w:pPr>
      <w:spacing w:after="0" w:line="240" w:lineRule="auto"/>
    </w:pPr>
    <w:rPr>
      <w:rFonts w:ascii="Arial" w:eastAsia="Calibri" w:hAnsi="Arial" w:cs="Calibri"/>
      <w:lang w:eastAsia="pt-BR"/>
    </w:rPr>
  </w:style>
  <w:style w:type="paragraph" w:customStyle="1" w:styleId="Corpo">
    <w:name w:val="Corpo"/>
    <w:basedOn w:val="Normal"/>
    <w:rsid w:val="00F5229E"/>
    <w:pPr>
      <w:spacing w:after="0" w:line="240" w:lineRule="auto"/>
      <w:jc w:val="center"/>
    </w:pPr>
    <w:rPr>
      <w:rFonts w:ascii="Arial" w:eastAsia="Times New Roman" w:hAnsi="Arial" w:cs="Times New Roman"/>
      <w:sz w:val="24"/>
      <w:szCs w:val="24"/>
      <w:lang w:val="en-US" w:eastAsia="pt-BR"/>
    </w:rPr>
  </w:style>
  <w:style w:type="table" w:styleId="SombreamentoMdio1-nfase2">
    <w:name w:val="Medium Shading 1 Accent 2"/>
    <w:basedOn w:val="Tabelanormal"/>
    <w:uiPriority w:val="63"/>
    <w:rsid w:val="00F5229E"/>
    <w:pPr>
      <w:spacing w:after="60" w:line="312" w:lineRule="auto"/>
    </w:pPr>
    <w:rPr>
      <w:rFonts w:ascii="Calibri" w:eastAsia="Calibri" w:hAnsi="Calibri" w:cs="Times New Roman"/>
      <w:color w:val="DBE5F1"/>
      <w:szCs w:val="20"/>
      <w:lang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cPr>
      <w:shd w:val="clear" w:color="auto" w:fill="B8CCE4"/>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Mdia1-nfase2">
    <w:name w:val="Medium List 1 Accent 2"/>
    <w:basedOn w:val="Tabelanormal"/>
    <w:uiPriority w:val="65"/>
    <w:rsid w:val="00F5229E"/>
    <w:pPr>
      <w:spacing w:after="0" w:line="240" w:lineRule="auto"/>
      <w:jc w:val="center"/>
    </w:pPr>
    <w:rPr>
      <w:rFonts w:ascii="Calibri" w:eastAsia="Calibri" w:hAnsi="Calibri" w:cs="Times New Roman"/>
      <w:color w:val="000000"/>
      <w:sz w:val="20"/>
      <w:szCs w:val="20"/>
      <w:lang w:eastAsia="pt-BR"/>
    </w:rPr>
    <w:tblPr>
      <w:tblStyleRowBandSize w:val="1"/>
      <w:tblStyleColBandSize w:val="1"/>
      <w:tblBorders>
        <w:top w:val="single" w:sz="8" w:space="0" w:color="4F81BD"/>
        <w:bottom w:val="single" w:sz="8" w:space="0" w:color="4F81BD"/>
      </w:tblBorders>
    </w:tblPr>
    <w:tcPr>
      <w:shd w:val="clear" w:color="auto" w:fill="FFFFFF"/>
      <w:vAlign w:val="center"/>
    </w:tcPr>
    <w:tblStylePr w:type="firstRow">
      <w:rPr>
        <w:rFonts w:ascii="Helv" w:eastAsia="New York" w:hAnsi="Helv"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GradeClara-nfase2">
    <w:name w:val="Light Grid Accent 2"/>
    <w:basedOn w:val="Tabelanormal"/>
    <w:uiPriority w:val="62"/>
    <w:rsid w:val="00F5229E"/>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Helv" w:eastAsia="New York"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New York"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New York" w:hAnsi="Helv" w:cs="Times New Roman"/>
        <w:b/>
        <w:bCs/>
      </w:rPr>
    </w:tblStylePr>
    <w:tblStylePr w:type="lastCol">
      <w:rPr>
        <w:rFonts w:ascii="Helv" w:eastAsia="New York"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adeClara-nfase4">
    <w:name w:val="Light Grid Accent 4"/>
    <w:basedOn w:val="Tabelanormal"/>
    <w:uiPriority w:val="72"/>
    <w:rsid w:val="00F5229E"/>
    <w:pPr>
      <w:spacing w:after="60" w:line="26" w:lineRule="atLeast"/>
    </w:pPr>
    <w:rPr>
      <w:rFonts w:ascii="Calibri" w:eastAsia="Calibri" w:hAnsi="Calibri" w:cs="Times New Roman"/>
      <w:color w:val="000000"/>
      <w:sz w:val="24"/>
      <w:szCs w:val="20"/>
      <w:lang w:eastAsia="pt-BR"/>
    </w:rPr>
    <w:tblPr>
      <w:tblStyleRowBandSize w:val="1"/>
      <w:tblStyleColBandSize w:val="1"/>
    </w:tblPr>
    <w:tcPr>
      <w:shd w:val="clear" w:color="auto" w:fill="F8EDED"/>
      <w:vAlign w:val="center"/>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Mdia1-nfase3">
    <w:name w:val="Medium List 1 Accent 3"/>
    <w:basedOn w:val="Tabelanormal"/>
    <w:uiPriority w:val="61"/>
    <w:rsid w:val="00F5229E"/>
    <w:pPr>
      <w:spacing w:after="0" w:line="240" w:lineRule="auto"/>
    </w:pPr>
    <w:rPr>
      <w:rFonts w:ascii="Cambria" w:eastAsia="MS Mincho" w:hAnsi="Cambria" w:cs="Times New Roman"/>
      <w:sz w:val="24"/>
      <w:szCs w:val="24"/>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emEspaamento3">
    <w:name w:val="Sem Espaçamento3"/>
    <w:link w:val="NoSpacingChar1"/>
    <w:uiPriority w:val="99"/>
    <w:rsid w:val="00F5229E"/>
    <w:pPr>
      <w:spacing w:before="20" w:after="20" w:line="240" w:lineRule="auto"/>
      <w:ind w:left="867" w:hanging="357"/>
    </w:pPr>
    <w:rPr>
      <w:rFonts w:ascii="Calibri" w:eastAsia="Times New Roman" w:hAnsi="Calibri" w:cs="Times New Roman"/>
    </w:rPr>
  </w:style>
  <w:style w:type="character" w:customStyle="1" w:styleId="NoSpacingChar1">
    <w:name w:val="No Spacing Char1"/>
    <w:link w:val="SemEspaamento3"/>
    <w:uiPriority w:val="99"/>
    <w:locked/>
    <w:rsid w:val="00F5229E"/>
    <w:rPr>
      <w:rFonts w:ascii="Calibri" w:eastAsia="Times New Roman" w:hAnsi="Calibri" w:cs="Times New Roman"/>
    </w:rPr>
  </w:style>
  <w:style w:type="character" w:customStyle="1" w:styleId="TtulodoLivro2">
    <w:name w:val="Título do Livro2"/>
    <w:uiPriority w:val="69"/>
    <w:rsid w:val="00F5229E"/>
    <w:rPr>
      <w:b/>
      <w:bCs/>
      <w:smallCaps/>
      <w:spacing w:val="5"/>
    </w:rPr>
  </w:style>
  <w:style w:type="paragraph" w:customStyle="1" w:styleId="SombreamentoClaro-nfase21">
    <w:name w:val="Sombreamento Claro - Ênfase 21"/>
    <w:basedOn w:val="Normal"/>
    <w:next w:val="Normal"/>
    <w:link w:val="SombreamentoClaro-nfase2Char"/>
    <w:uiPriority w:val="60"/>
    <w:rsid w:val="00F5229E"/>
    <w:pPr>
      <w:pBdr>
        <w:bottom w:val="single" w:sz="4" w:space="4" w:color="4F81BD"/>
      </w:pBdr>
      <w:spacing w:before="200" w:after="280" w:line="240" w:lineRule="auto"/>
      <w:ind w:left="936" w:right="936"/>
    </w:pPr>
    <w:rPr>
      <w:rFonts w:ascii="Arial" w:eastAsia="Calibri" w:hAnsi="Arial" w:cs="Calibri"/>
      <w:b/>
      <w:bCs/>
      <w:i/>
      <w:iCs/>
      <w:color w:val="4F81BD"/>
      <w:lang w:eastAsia="pt-BR"/>
    </w:rPr>
  </w:style>
  <w:style w:type="character" w:customStyle="1" w:styleId="SombreamentoClaro-nfase2Char">
    <w:name w:val="Sombreamento Claro - Ênfase 2 Char"/>
    <w:link w:val="SombreamentoClaro-nfase21"/>
    <w:uiPriority w:val="60"/>
    <w:rsid w:val="00F5229E"/>
    <w:rPr>
      <w:rFonts w:ascii="Arial" w:eastAsia="Calibri" w:hAnsi="Arial" w:cs="Calibri"/>
      <w:b/>
      <w:bCs/>
      <w:i/>
      <w:iCs/>
      <w:color w:val="4F81BD"/>
      <w:lang w:eastAsia="pt-BR"/>
    </w:rPr>
  </w:style>
  <w:style w:type="character" w:styleId="HiperlinkVisitado">
    <w:name w:val="FollowedHyperlink"/>
    <w:rsid w:val="00F5229E"/>
    <w:rPr>
      <w:color w:val="800000"/>
      <w:u w:val="single"/>
    </w:rPr>
  </w:style>
  <w:style w:type="paragraph" w:customStyle="1" w:styleId="ListParagraph1">
    <w:name w:val="List Paragraph1"/>
    <w:basedOn w:val="Normal"/>
    <w:rsid w:val="00F5229E"/>
    <w:pPr>
      <w:suppressAutoHyphens/>
      <w:spacing w:after="0" w:line="360" w:lineRule="auto"/>
      <w:ind w:left="720"/>
    </w:pPr>
    <w:rPr>
      <w:rFonts w:ascii="Calibri" w:eastAsia="Calibri" w:hAnsi="Calibri" w:cs="Calibri"/>
      <w:lang w:eastAsia="ar-SA"/>
    </w:rPr>
  </w:style>
  <w:style w:type="character" w:customStyle="1" w:styleId="RodapePCChar1">
    <w:name w:val="Rodape PC Char1"/>
    <w:rsid w:val="00F5229E"/>
    <w:rPr>
      <w:rFonts w:ascii="Arial" w:hAnsi="Arial" w:cs="Arial"/>
      <w:sz w:val="16"/>
      <w:szCs w:val="16"/>
    </w:rPr>
  </w:style>
  <w:style w:type="character" w:customStyle="1" w:styleId="WW8Num44z3">
    <w:name w:val="WW8Num44z3"/>
    <w:uiPriority w:val="99"/>
    <w:rsid w:val="00F5229E"/>
    <w:rPr>
      <w:rFonts w:ascii="Symbol" w:hAnsi="Symbol"/>
    </w:rPr>
  </w:style>
  <w:style w:type="paragraph" w:customStyle="1" w:styleId="N2">
    <w:name w:val="N2"/>
    <w:basedOn w:val="Normal"/>
    <w:uiPriority w:val="99"/>
    <w:rsid w:val="00F5229E"/>
    <w:pPr>
      <w:numPr>
        <w:numId w:val="15"/>
      </w:numPr>
      <w:spacing w:after="0" w:line="240" w:lineRule="auto"/>
    </w:pPr>
    <w:rPr>
      <w:rFonts w:ascii="Arial" w:eastAsia="Calibri" w:hAnsi="Arial" w:cs="Times New Roman"/>
      <w:szCs w:val="20"/>
      <w:lang w:eastAsia="pt-BR"/>
    </w:rPr>
  </w:style>
  <w:style w:type="character" w:customStyle="1" w:styleId="WW8Num17z0">
    <w:name w:val="WW8Num17z0"/>
    <w:uiPriority w:val="99"/>
    <w:rsid w:val="00F5229E"/>
    <w:rPr>
      <w:rFonts w:ascii="Symbol" w:hAnsi="Symbol"/>
    </w:rPr>
  </w:style>
  <w:style w:type="character" w:customStyle="1" w:styleId="WW8Num47z1">
    <w:name w:val="WW8Num47z1"/>
    <w:uiPriority w:val="99"/>
    <w:rsid w:val="00F5229E"/>
    <w:rPr>
      <w:rFonts w:ascii="Courier New" w:hAnsi="Courier New"/>
    </w:rPr>
  </w:style>
  <w:style w:type="paragraph" w:customStyle="1" w:styleId="IndicaoConhec">
    <w:name w:val="Indicação Conhec."/>
    <w:basedOn w:val="Tabelacontexto"/>
    <w:rsid w:val="00F5229E"/>
    <w:pPr>
      <w:numPr>
        <w:numId w:val="16"/>
      </w:numPr>
    </w:pPr>
  </w:style>
  <w:style w:type="paragraph" w:customStyle="1" w:styleId="Conhecimentos">
    <w:name w:val="Conhecimentos"/>
    <w:uiPriority w:val="99"/>
    <w:rsid w:val="00F5229E"/>
    <w:pPr>
      <w:numPr>
        <w:numId w:val="17"/>
      </w:numPr>
      <w:spacing w:before="60" w:after="60" w:line="240" w:lineRule="auto"/>
    </w:pPr>
    <w:rPr>
      <w:rFonts w:ascii="Arial (W1)" w:eastAsia="Times New Roman" w:hAnsi="Arial (W1)" w:cs="Times New Roman"/>
      <w:sz w:val="24"/>
      <w:szCs w:val="24"/>
      <w:lang w:eastAsia="pt-BR"/>
    </w:rPr>
  </w:style>
  <w:style w:type="numbering" w:customStyle="1" w:styleId="Listaatual1">
    <w:name w:val="Lista atual1"/>
    <w:rsid w:val="00F5229E"/>
    <w:pPr>
      <w:numPr>
        <w:numId w:val="18"/>
      </w:numPr>
    </w:pPr>
  </w:style>
  <w:style w:type="character" w:customStyle="1" w:styleId="WW8Num45z1">
    <w:name w:val="WW8Num45z1"/>
    <w:uiPriority w:val="99"/>
    <w:rsid w:val="00F5229E"/>
    <w:rPr>
      <w:rFonts w:ascii="Courier New" w:hAnsi="Courier New" w:cs="Courier New"/>
    </w:rPr>
  </w:style>
  <w:style w:type="character" w:customStyle="1" w:styleId="WW8Num24z0">
    <w:name w:val="WW8Num24z0"/>
    <w:uiPriority w:val="99"/>
    <w:rsid w:val="00F5229E"/>
    <w:rPr>
      <w:rFonts w:ascii="Symbol" w:hAnsi="Symbol" w:cs="Symbol"/>
    </w:rPr>
  </w:style>
  <w:style w:type="character" w:customStyle="1" w:styleId="WW8Num32z2">
    <w:name w:val="WW8Num32z2"/>
    <w:uiPriority w:val="99"/>
    <w:rsid w:val="00F5229E"/>
    <w:rPr>
      <w:rFonts w:ascii="Wingdings" w:hAnsi="Wingdings" w:cs="Wingdings"/>
    </w:rPr>
  </w:style>
  <w:style w:type="paragraph" w:customStyle="1" w:styleId="Estilo2">
    <w:name w:val="Estilo2"/>
    <w:basedOn w:val="Normal"/>
    <w:autoRedefine/>
    <w:rsid w:val="00F5229E"/>
    <w:pPr>
      <w:spacing w:before="120" w:after="0" w:line="240" w:lineRule="auto"/>
      <w:jc w:val="both"/>
    </w:pPr>
    <w:rPr>
      <w:rFonts w:ascii="Arial" w:eastAsia="Times New Roman" w:hAnsi="Arial" w:cs="Arial"/>
      <w:lang w:val="es-ES_tradnl" w:eastAsia="pt-BR"/>
    </w:rPr>
  </w:style>
  <w:style w:type="numbering" w:customStyle="1" w:styleId="Estilo3">
    <w:name w:val="Estilo3"/>
    <w:uiPriority w:val="99"/>
    <w:rsid w:val="00F5229E"/>
    <w:pPr>
      <w:numPr>
        <w:numId w:val="19"/>
      </w:numPr>
    </w:pPr>
  </w:style>
  <w:style w:type="numbering" w:customStyle="1" w:styleId="Estilo4">
    <w:name w:val="Estilo4"/>
    <w:uiPriority w:val="99"/>
    <w:rsid w:val="00F5229E"/>
    <w:pPr>
      <w:numPr>
        <w:numId w:val="20"/>
      </w:numPr>
    </w:pPr>
  </w:style>
  <w:style w:type="numbering" w:customStyle="1" w:styleId="Estilo5">
    <w:name w:val="Estilo5"/>
    <w:uiPriority w:val="99"/>
    <w:rsid w:val="00F5229E"/>
    <w:pPr>
      <w:numPr>
        <w:numId w:val="21"/>
      </w:numPr>
    </w:pPr>
  </w:style>
  <w:style w:type="character" w:customStyle="1" w:styleId="nfaseSutil1">
    <w:name w:val="Ênfase Sutil1"/>
    <w:uiPriority w:val="19"/>
    <w:rsid w:val="00F5229E"/>
    <w:rPr>
      <w:i/>
      <w:iCs/>
      <w:color w:val="808080"/>
    </w:rPr>
  </w:style>
  <w:style w:type="table" w:customStyle="1" w:styleId="Tabelacomgrade1">
    <w:name w:val="Tabela com grade1"/>
    <w:basedOn w:val="Tabelanormal"/>
    <w:next w:val="Tabelacomgrade"/>
    <w:uiPriority w:val="59"/>
    <w:rsid w:val="00F5229E"/>
    <w:pPr>
      <w:spacing w:after="0" w:line="240" w:lineRule="auto"/>
    </w:pPr>
    <w:rPr>
      <w:rFonts w:ascii="Calibri" w:eastAsia="Times New Roman" w:hAnsi="Calibri" w:cs="Calibri"/>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colorida2">
    <w:name w:val="Table Colorful 2"/>
    <w:basedOn w:val="Tabelanormal"/>
    <w:rsid w:val="00F5229E"/>
    <w:pPr>
      <w:spacing w:after="60" w:line="26" w:lineRule="atLeast"/>
      <w:ind w:left="964"/>
      <w:jc w:val="both"/>
    </w:pPr>
    <w:rPr>
      <w:rFonts w:ascii="Calibri" w:eastAsia="Calibri" w:hAnsi="Calibri" w:cs="Times New Roman"/>
      <w:sz w:val="20"/>
      <w:szCs w:val="20"/>
      <w:lang w:eastAsia="pt-B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elaclssica4">
    <w:name w:val="Table Classic 4"/>
    <w:basedOn w:val="Tabelanormal"/>
    <w:rsid w:val="00F5229E"/>
    <w:pPr>
      <w:spacing w:after="60" w:line="26" w:lineRule="atLeast"/>
      <w:ind w:left="964"/>
      <w:jc w:val="both"/>
    </w:pPr>
    <w:rPr>
      <w:rFonts w:ascii="Calibri" w:eastAsia="Calibri" w:hAnsi="Calibri" w:cs="Times New Roman"/>
      <w:sz w:val="20"/>
      <w:szCs w:val="20"/>
      <w:lang w:eastAsia="pt-B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paragraph" w:styleId="Recuodecorpodetexto">
    <w:name w:val="Body Text Indent"/>
    <w:basedOn w:val="Normal"/>
    <w:link w:val="RecuodecorpodetextoChar"/>
    <w:rsid w:val="00F5229E"/>
    <w:pPr>
      <w:spacing w:before="120" w:after="120" w:line="240" w:lineRule="auto"/>
      <w:ind w:left="283"/>
    </w:pPr>
    <w:rPr>
      <w:rFonts w:ascii="Arial" w:eastAsia="Times New Roman" w:hAnsi="Arial" w:cs="Calibri"/>
      <w:lang w:eastAsia="pt-BR"/>
    </w:rPr>
  </w:style>
  <w:style w:type="character" w:customStyle="1" w:styleId="RecuodecorpodetextoChar">
    <w:name w:val="Recuo de corpo de texto Char"/>
    <w:basedOn w:val="Fontepargpadro"/>
    <w:link w:val="Recuodecorpodetexto"/>
    <w:rsid w:val="00F5229E"/>
    <w:rPr>
      <w:rFonts w:ascii="Arial" w:eastAsia="Times New Roman" w:hAnsi="Arial" w:cs="Calibri"/>
      <w:lang w:eastAsia="pt-BR"/>
    </w:rPr>
  </w:style>
  <w:style w:type="character" w:customStyle="1" w:styleId="RefernciaSutil2">
    <w:name w:val="Referência Sutil2"/>
    <w:uiPriority w:val="31"/>
    <w:rsid w:val="00F5229E"/>
    <w:rPr>
      <w:smallCaps/>
      <w:color w:val="C0504D"/>
      <w:u w:val="single"/>
    </w:rPr>
  </w:style>
  <w:style w:type="paragraph" w:customStyle="1" w:styleId="NormalBold">
    <w:name w:val="Normal Bold"/>
    <w:basedOn w:val="Normal"/>
    <w:link w:val="NormalBoldChar"/>
    <w:qFormat/>
    <w:rsid w:val="00F5229E"/>
    <w:pPr>
      <w:spacing w:before="120" w:after="120" w:line="240" w:lineRule="auto"/>
    </w:pPr>
    <w:rPr>
      <w:rFonts w:ascii="Arial" w:eastAsia="Times New Roman" w:hAnsi="Arial" w:cs="Calibri"/>
      <w:b/>
    </w:rPr>
  </w:style>
  <w:style w:type="character" w:customStyle="1" w:styleId="NormalBoldChar">
    <w:name w:val="Normal Bold Char"/>
    <w:basedOn w:val="Fontepargpadro"/>
    <w:link w:val="NormalBold"/>
    <w:rsid w:val="00F5229E"/>
    <w:rPr>
      <w:rFonts w:ascii="Arial" w:eastAsia="Times New Roman" w:hAnsi="Arial" w:cs="Calibri"/>
      <w:b/>
    </w:rPr>
  </w:style>
  <w:style w:type="paragraph" w:customStyle="1" w:styleId="Dcomplementares">
    <w:name w:val="Dcomplementares"/>
    <w:basedOn w:val="Normal"/>
    <w:rsid w:val="00F5229E"/>
    <w:pPr>
      <w:numPr>
        <w:numId w:val="29"/>
      </w:numPr>
      <w:suppressAutoHyphens/>
      <w:spacing w:after="0" w:line="240" w:lineRule="auto"/>
    </w:pPr>
    <w:rPr>
      <w:rFonts w:ascii="Times New Roman" w:eastAsia="Times New Roman" w:hAnsi="Times New Roman" w:cs="Times New Roman"/>
      <w:szCs w:val="24"/>
      <w:lang w:eastAsia="ar-SA"/>
    </w:rPr>
  </w:style>
  <w:style w:type="table" w:styleId="TabeladeGradeClara">
    <w:name w:val="Grid Table Light"/>
    <w:basedOn w:val="Tabelanormal"/>
    <w:uiPriority w:val="40"/>
    <w:rsid w:val="00F5229E"/>
    <w:pPr>
      <w:spacing w:after="0" w:line="240" w:lineRule="auto"/>
    </w:pPr>
    <w:rPr>
      <w:rFonts w:ascii="Calibri" w:eastAsia="Calibri" w:hAnsi="Calibri" w:cs="Times New Roman"/>
      <w:sz w:val="20"/>
      <w:szCs w:val="20"/>
      <w:lang w:eastAsia="pt-B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dicedeilustraes">
    <w:name w:val="table of figures"/>
    <w:basedOn w:val="Normal"/>
    <w:next w:val="Normal"/>
    <w:uiPriority w:val="99"/>
    <w:unhideWhenUsed/>
    <w:rsid w:val="00F5229E"/>
    <w:pPr>
      <w:spacing w:before="120" w:after="0" w:line="240" w:lineRule="auto"/>
    </w:pPr>
    <w:rPr>
      <w:rFonts w:ascii="Arial" w:eastAsia="Calibri" w:hAnsi="Arial" w:cs="Calibri"/>
      <w:lang w:eastAsia="pt-BR"/>
    </w:rPr>
  </w:style>
  <w:style w:type="table" w:customStyle="1" w:styleId="Tabelacomgrade2">
    <w:name w:val="Tabela com grade2"/>
    <w:basedOn w:val="Tabelanormal"/>
    <w:next w:val="Tabelacomgrade"/>
    <w:uiPriority w:val="59"/>
    <w:rsid w:val="00F5229E"/>
    <w:pPr>
      <w:spacing w:after="0" w:line="240" w:lineRule="auto"/>
    </w:pPr>
    <w:rPr>
      <w:rFonts w:ascii="Calibri" w:eastAsia="Times New Roman" w:hAnsi="Calibri" w:cs="Calibri"/>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F5229E"/>
    <w:pPr>
      <w:spacing w:after="0" w:line="240" w:lineRule="auto"/>
    </w:pPr>
    <w:rPr>
      <w:rFonts w:eastAsiaTheme="minorEastAsia"/>
      <w:lang w:eastAsia="pt-BR"/>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F5229E"/>
  </w:style>
  <w:style w:type="table" w:customStyle="1" w:styleId="Tabelacomgrade3">
    <w:name w:val="Tabela com grade3"/>
    <w:basedOn w:val="Tabelanormal"/>
    <w:next w:val="Tabelacomgrade"/>
    <w:uiPriority w:val="59"/>
    <w:rsid w:val="00F5229E"/>
    <w:pPr>
      <w:spacing w:after="0" w:line="240" w:lineRule="auto"/>
    </w:pPr>
    <w:rPr>
      <w:rFonts w:ascii="Calibri" w:eastAsia="Times New Roman" w:hAnsi="Calibri" w:cs="Calibri"/>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ENAIPERFIL1">
    <w:name w:val="SENAI_PERFIL1"/>
    <w:basedOn w:val="Tabelanormal"/>
    <w:next w:val="GradeMdia2-nfase1"/>
    <w:uiPriority w:val="63"/>
    <w:rsid w:val="00F5229E"/>
    <w:pPr>
      <w:spacing w:after="60" w:line="312" w:lineRule="auto"/>
    </w:pPr>
    <w:rPr>
      <w:rFonts w:ascii="Calibri" w:eastAsia="Calibri" w:hAnsi="Calibri" w:cs="Times New Roman"/>
      <w:color w:val="DBE5F1"/>
      <w:szCs w:val="20"/>
      <w:lang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cPr>
      <w:shd w:val="clear" w:color="auto" w:fill="B8CCE4"/>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Escura-nfase11">
    <w:name w:val="Lista Escura - Ênfase 11"/>
    <w:basedOn w:val="Tabelanormal"/>
    <w:next w:val="ListaEscura-nfase1"/>
    <w:uiPriority w:val="65"/>
    <w:rsid w:val="00F5229E"/>
    <w:pPr>
      <w:spacing w:after="0" w:line="240" w:lineRule="auto"/>
      <w:jc w:val="center"/>
    </w:pPr>
    <w:rPr>
      <w:rFonts w:ascii="Calibri" w:eastAsia="Calibri" w:hAnsi="Calibri" w:cs="Times New Roman"/>
      <w:color w:val="000000"/>
      <w:sz w:val="20"/>
      <w:szCs w:val="20"/>
      <w:lang w:eastAsia="pt-BR"/>
    </w:rPr>
    <w:tblPr>
      <w:tblStyleRowBandSize w:val="1"/>
      <w:tblStyleColBandSize w:val="1"/>
      <w:tblBorders>
        <w:top w:val="single" w:sz="8" w:space="0" w:color="4F81BD"/>
        <w:bottom w:val="single" w:sz="8" w:space="0" w:color="4F81BD"/>
      </w:tblBorders>
    </w:tblPr>
    <w:tcPr>
      <w:shd w:val="clear" w:color="auto" w:fill="FFFFFF"/>
      <w:vAlign w:val="center"/>
    </w:tcPr>
    <w:tblStylePr w:type="firstRow">
      <w:rPr>
        <w:rFonts w:ascii="Courier" w:eastAsia="New York" w:hAnsi="Courie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SENAI021">
    <w:name w:val="TAB_SENAI_021"/>
    <w:basedOn w:val="Tabelanormal"/>
    <w:next w:val="GradeMdia1-nfase1"/>
    <w:uiPriority w:val="62"/>
    <w:rsid w:val="00F5229E"/>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ourier" w:eastAsia="New York"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New York"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New York" w:hAnsi="Courier" w:cs="Times New Roman"/>
        <w:b/>
        <w:bCs/>
      </w:rPr>
    </w:tblStylePr>
    <w:tblStylePr w:type="lastCol">
      <w:rPr>
        <w:rFonts w:ascii="Courier" w:eastAsia="New York"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PetroGAS1">
    <w:name w:val="PetroGAS1"/>
    <w:basedOn w:val="Tabelanormal"/>
    <w:next w:val="GradeMdia1-nfase3"/>
    <w:uiPriority w:val="63"/>
    <w:rsid w:val="00F5229E"/>
    <w:pPr>
      <w:spacing w:after="60" w:line="26" w:lineRule="atLeast"/>
    </w:pPr>
    <w:rPr>
      <w:rFonts w:ascii="Calibri" w:eastAsia="Calibri" w:hAnsi="Calibri" w:cs="Times New Roman"/>
      <w:color w:val="000000"/>
      <w:sz w:val="24"/>
      <w:szCs w:val="20"/>
      <w:lang w:eastAsia="pt-BR"/>
    </w:rPr>
    <w:tblPr>
      <w:tblStyleRowBandSize w:val="1"/>
      <w:tblStyleColBandSize w:val="1"/>
    </w:tblPr>
    <w:tcPr>
      <w:shd w:val="clear" w:color="auto" w:fill="F8EDED"/>
      <w:vAlign w:val="center"/>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taColorida-nfase21">
    <w:name w:val="Lista Colorida - Ênfase 21"/>
    <w:basedOn w:val="Tabelanormal"/>
    <w:next w:val="ListaColorida-nfase2"/>
    <w:uiPriority w:val="63"/>
    <w:rsid w:val="00F5229E"/>
    <w:pPr>
      <w:spacing w:after="60" w:line="26" w:lineRule="atLeast"/>
    </w:pPr>
    <w:rPr>
      <w:rFonts w:ascii="Calibri" w:eastAsia="MS Mincho" w:hAnsi="Calibri" w:cs="Times New Roman"/>
      <w:color w:val="000000"/>
      <w:sz w:val="24"/>
      <w:szCs w:val="24"/>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cPr>
      <w:vAlign w:val="center"/>
    </w:tc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staEscura-nfase21">
    <w:name w:val="Lista Escura - Ênfase 21"/>
    <w:basedOn w:val="Tabelanormal"/>
    <w:next w:val="ListaEscura-nfase2"/>
    <w:uiPriority w:val="61"/>
    <w:rsid w:val="00F5229E"/>
    <w:pPr>
      <w:spacing w:after="0" w:line="240" w:lineRule="auto"/>
    </w:pPr>
    <w:rPr>
      <w:rFonts w:ascii="Cambria" w:eastAsia="MS Mincho" w:hAnsi="Cambria" w:cs="Times New Roman"/>
      <w:sz w:val="24"/>
      <w:szCs w:val="24"/>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tyle11">
    <w:name w:val="Style11"/>
    <w:basedOn w:val="Tabelanormal"/>
    <w:uiPriority w:val="99"/>
    <w:rsid w:val="00F5229E"/>
    <w:pPr>
      <w:spacing w:after="0" w:line="240" w:lineRule="auto"/>
    </w:pPr>
    <w:rPr>
      <w:rFonts w:ascii="Calibri" w:eastAsia="Calibri" w:hAnsi="Calibri" w:cs="Times New Roman"/>
      <w:color w:val="000000"/>
      <w:sz w:val="24"/>
      <w:szCs w:val="20"/>
      <w:lang w:eastAsia="pt-BR"/>
    </w:rPr>
    <w:tblPr/>
  </w:style>
  <w:style w:type="table" w:customStyle="1" w:styleId="RefernciaSutil11">
    <w:name w:val="Referência Sutil11"/>
    <w:basedOn w:val="Tabelanormal"/>
    <w:next w:val="GradeMdia1-nfase6"/>
    <w:uiPriority w:val="72"/>
    <w:qFormat/>
    <w:rsid w:val="00F5229E"/>
    <w:pPr>
      <w:spacing w:after="0" w:line="240" w:lineRule="auto"/>
    </w:pPr>
    <w:rPr>
      <w:rFonts w:ascii="Calibri" w:eastAsia="Calibri" w:hAnsi="Calibri" w:cs="Times New Roman"/>
      <w:color w:val="000000"/>
      <w:sz w:val="20"/>
      <w:szCs w:val="20"/>
      <w:lang w:eastAsia="pt-BR"/>
    </w:rPr>
    <w:tblPr>
      <w:tblStyleRowBandSize w:val="1"/>
      <w:tblStyleColBandSize w:val="1"/>
    </w:tblPr>
    <w:tcPr>
      <w:shd w:val="clear" w:color="auto" w:fill="EDF6F9"/>
      <w:vAlign w:val="center"/>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elaclssica21">
    <w:name w:val="Tabela clássica 21"/>
    <w:basedOn w:val="Tabelanormal"/>
    <w:next w:val="Tabelaclssica2"/>
    <w:locked/>
    <w:rsid w:val="00F5229E"/>
    <w:pPr>
      <w:spacing w:after="60" w:line="26" w:lineRule="atLeast"/>
      <w:ind w:left="964"/>
      <w:jc w:val="both"/>
    </w:pPr>
    <w:rPr>
      <w:rFonts w:ascii="Calibri" w:eastAsia="Calibri" w:hAnsi="Calibri" w:cs="Times New Roman"/>
      <w:sz w:val="20"/>
      <w:szCs w:val="20"/>
      <w:lang w:eastAsia="pt-B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elaclssica31">
    <w:name w:val="Tabela clássica 31"/>
    <w:basedOn w:val="Tabelanormal"/>
    <w:next w:val="Tabelaclssica3"/>
    <w:locked/>
    <w:rsid w:val="00F5229E"/>
    <w:pPr>
      <w:spacing w:after="60" w:line="26" w:lineRule="atLeast"/>
      <w:ind w:left="964"/>
      <w:jc w:val="both"/>
    </w:pPr>
    <w:rPr>
      <w:rFonts w:ascii="Calibri" w:eastAsia="Calibri" w:hAnsi="Calibri" w:cs="Times New Roman"/>
      <w:color w:val="000080"/>
      <w:sz w:val="20"/>
      <w:szCs w:val="20"/>
      <w:lang w:eastAsia="pt-B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elacomgrade81">
    <w:name w:val="Tabela com grade 81"/>
    <w:basedOn w:val="Tabelanormal"/>
    <w:next w:val="Tabelacomgrade8"/>
    <w:locked/>
    <w:rsid w:val="00F5229E"/>
    <w:pPr>
      <w:spacing w:after="60" w:line="26" w:lineRule="atLeast"/>
      <w:ind w:left="964"/>
      <w:jc w:val="both"/>
    </w:pPr>
    <w:rPr>
      <w:rFonts w:ascii="Calibri" w:eastAsia="Calibri" w:hAnsi="Calibri" w:cs="Times New Roman"/>
      <w:sz w:val="20"/>
      <w:szCs w:val="20"/>
      <w:lang w:eastAsia="pt-B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SombreamentoMdio1-nfase21">
    <w:name w:val="Sombreamento Médio 1 - Ênfase 21"/>
    <w:basedOn w:val="Tabelanormal"/>
    <w:next w:val="SombreamentoMdio1-nfase2"/>
    <w:uiPriority w:val="63"/>
    <w:rsid w:val="00F5229E"/>
    <w:pPr>
      <w:spacing w:after="60" w:line="312" w:lineRule="auto"/>
    </w:pPr>
    <w:rPr>
      <w:rFonts w:ascii="Calibri" w:eastAsia="Calibri" w:hAnsi="Calibri" w:cs="Times New Roman"/>
      <w:color w:val="DBE5F1"/>
      <w:szCs w:val="20"/>
      <w:lang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cPr>
      <w:shd w:val="clear" w:color="auto" w:fill="B8CCE4"/>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dia1-nfase21">
    <w:name w:val="Lista Média 1 - Ênfase 21"/>
    <w:basedOn w:val="Tabelanormal"/>
    <w:next w:val="ListaMdia1-nfase2"/>
    <w:uiPriority w:val="65"/>
    <w:rsid w:val="00F5229E"/>
    <w:pPr>
      <w:spacing w:after="0" w:line="240" w:lineRule="auto"/>
      <w:jc w:val="center"/>
    </w:pPr>
    <w:rPr>
      <w:rFonts w:ascii="Calibri" w:eastAsia="Calibri" w:hAnsi="Calibri" w:cs="Times New Roman"/>
      <w:color w:val="000000"/>
      <w:sz w:val="20"/>
      <w:szCs w:val="20"/>
      <w:lang w:eastAsia="pt-BR"/>
    </w:rPr>
    <w:tblPr>
      <w:tblStyleRowBandSize w:val="1"/>
      <w:tblStyleColBandSize w:val="1"/>
      <w:tblBorders>
        <w:top w:val="single" w:sz="8" w:space="0" w:color="4F81BD"/>
        <w:bottom w:val="single" w:sz="8" w:space="0" w:color="4F81BD"/>
      </w:tblBorders>
    </w:tblPr>
    <w:tcPr>
      <w:shd w:val="clear" w:color="auto" w:fill="FFFFFF"/>
      <w:vAlign w:val="center"/>
    </w:tcPr>
    <w:tblStylePr w:type="firstRow">
      <w:rPr>
        <w:rFonts w:ascii="Helv" w:eastAsia="New York" w:hAnsi="Helv"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adeClara-nfase21">
    <w:name w:val="Grade Clara - Ênfase 21"/>
    <w:basedOn w:val="Tabelanormal"/>
    <w:next w:val="GradeClara-nfase2"/>
    <w:uiPriority w:val="62"/>
    <w:rsid w:val="00F5229E"/>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Helv" w:eastAsia="New York"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New York"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New York" w:hAnsi="Helv" w:cs="Times New Roman"/>
        <w:b/>
        <w:bCs/>
      </w:rPr>
    </w:tblStylePr>
    <w:tblStylePr w:type="lastCol">
      <w:rPr>
        <w:rFonts w:ascii="Helv" w:eastAsia="New York"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adeClara-nfase41">
    <w:name w:val="Grade Clara - Ênfase 41"/>
    <w:basedOn w:val="Tabelanormal"/>
    <w:next w:val="GradeClara-nfase4"/>
    <w:uiPriority w:val="72"/>
    <w:rsid w:val="00F5229E"/>
    <w:pPr>
      <w:spacing w:after="60" w:line="26" w:lineRule="atLeast"/>
    </w:pPr>
    <w:rPr>
      <w:rFonts w:ascii="Calibri" w:eastAsia="Calibri" w:hAnsi="Calibri" w:cs="Times New Roman"/>
      <w:color w:val="000000"/>
      <w:sz w:val="24"/>
      <w:szCs w:val="20"/>
      <w:lang w:eastAsia="pt-BR"/>
    </w:rPr>
    <w:tblPr>
      <w:tblStyleRowBandSize w:val="1"/>
      <w:tblStyleColBandSize w:val="1"/>
    </w:tblPr>
    <w:tcPr>
      <w:shd w:val="clear" w:color="auto" w:fill="F8EDED"/>
      <w:vAlign w:val="center"/>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taMdia1-nfase31">
    <w:name w:val="Lista Média 1 - Ênfase 31"/>
    <w:basedOn w:val="Tabelanormal"/>
    <w:next w:val="ListaMdia1-nfase3"/>
    <w:uiPriority w:val="61"/>
    <w:rsid w:val="00F5229E"/>
    <w:pPr>
      <w:spacing w:after="0" w:line="240" w:lineRule="auto"/>
    </w:pPr>
    <w:rPr>
      <w:rFonts w:ascii="Cambria" w:eastAsia="MS Mincho" w:hAnsi="Cambria" w:cs="Times New Roman"/>
      <w:sz w:val="24"/>
      <w:szCs w:val="24"/>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elacomgrade11">
    <w:name w:val="Tabela com grade11"/>
    <w:basedOn w:val="Tabelanormal"/>
    <w:next w:val="Tabelacomgrade"/>
    <w:uiPriority w:val="59"/>
    <w:rsid w:val="00F5229E"/>
    <w:pPr>
      <w:spacing w:after="0" w:line="240" w:lineRule="auto"/>
    </w:pPr>
    <w:rPr>
      <w:rFonts w:ascii="Calibri" w:eastAsia="Times New Roman" w:hAnsi="Calibri" w:cs="Calibri"/>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lorida21">
    <w:name w:val="Tabela colorida 21"/>
    <w:basedOn w:val="Tabelanormal"/>
    <w:next w:val="Tabelacolorida2"/>
    <w:locked/>
    <w:rsid w:val="00F5229E"/>
    <w:pPr>
      <w:spacing w:after="60" w:line="26" w:lineRule="atLeast"/>
      <w:ind w:left="964"/>
      <w:jc w:val="both"/>
    </w:pPr>
    <w:rPr>
      <w:rFonts w:ascii="Calibri" w:eastAsia="Calibri" w:hAnsi="Calibri" w:cs="Times New Roman"/>
      <w:sz w:val="20"/>
      <w:szCs w:val="20"/>
      <w:lang w:eastAsia="pt-B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elaclssica41">
    <w:name w:val="Tabela clássica 41"/>
    <w:basedOn w:val="Tabelanormal"/>
    <w:next w:val="Tabelaclssica4"/>
    <w:locked/>
    <w:rsid w:val="00F5229E"/>
    <w:pPr>
      <w:spacing w:after="60" w:line="26" w:lineRule="atLeast"/>
      <w:ind w:left="964"/>
      <w:jc w:val="both"/>
    </w:pPr>
    <w:rPr>
      <w:rFonts w:ascii="Calibri" w:eastAsia="Calibri" w:hAnsi="Calibri" w:cs="Times New Roman"/>
      <w:sz w:val="20"/>
      <w:szCs w:val="20"/>
      <w:lang w:eastAsia="pt-B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Grid2">
    <w:name w:val="TableGrid2"/>
    <w:rsid w:val="00F5229E"/>
    <w:pPr>
      <w:spacing w:after="0" w:line="240" w:lineRule="auto"/>
    </w:pPr>
    <w:rPr>
      <w:rFonts w:eastAsiaTheme="minorEastAsia"/>
      <w:lang w:eastAsia="pt-BR"/>
    </w:rPr>
    <w:tblPr>
      <w:tblCellMar>
        <w:top w:w="0" w:type="dxa"/>
        <w:left w:w="0" w:type="dxa"/>
        <w:bottom w:w="0" w:type="dxa"/>
        <w:right w:w="0" w:type="dxa"/>
      </w:tblCellMar>
    </w:tblPr>
  </w:style>
  <w:style w:type="table" w:customStyle="1" w:styleId="tabelaSlim">
    <w:name w:val="tabelaSlim"/>
    <w:uiPriority w:val="99"/>
    <w:rsid w:val="00F5229E"/>
    <w:rPr>
      <w:rFonts w:ascii="Arial" w:eastAsia="Arial" w:hAnsi="Arial" w:cs="Arial"/>
      <w:sz w:val="20"/>
      <w:szCs w:val="20"/>
      <w:lang w:eastAsia="pt-BR"/>
    </w:r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leGrid0">
    <w:name w:val="Table Grid0"/>
    <w:rsid w:val="00F5229E"/>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PargrafodaListaChar">
    <w:name w:val="Parágrafo da Lista Char"/>
    <w:basedOn w:val="Fontepargpadro"/>
    <w:link w:val="PargrafodaLista"/>
    <w:uiPriority w:val="34"/>
    <w:rsid w:val="00F5229E"/>
    <w:rPr>
      <w:rFonts w:ascii="Calibri" w:eastAsia="Calibri" w:hAnsi="Calibri" w:cs="Times New Roman"/>
      <w:lang w:eastAsia="pt-BR"/>
    </w:rPr>
  </w:style>
  <w:style w:type="table" w:customStyle="1" w:styleId="tabela">
    <w:name w:val="tabela"/>
    <w:uiPriority w:val="99"/>
    <w:rsid w:val="00F5229E"/>
    <w:rPr>
      <w:rFonts w:ascii="Arial" w:eastAsia="Arial" w:hAnsi="Arial" w:cs="Arial"/>
      <w:sz w:val="20"/>
      <w:szCs w:val="20"/>
      <w:lang w:eastAsia="pt-BR"/>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0" w:type="dxa"/>
        <w:left w:w="80" w:type="dxa"/>
        <w:bottom w:w="80" w:type="dxa"/>
        <w:right w:w="0" w:type="dxa"/>
      </w:tblCellMar>
    </w:tblPr>
  </w:style>
  <w:style w:type="table" w:customStyle="1" w:styleId="tabelaSlim1">
    <w:name w:val="tabelaSlim1"/>
    <w:uiPriority w:val="99"/>
    <w:rsid w:val="00F5229E"/>
    <w:rPr>
      <w:rFonts w:ascii="Liberation Sans" w:eastAsia="Liberation Sans" w:hAnsi="Liberation Sans" w:cs="Liberation Sans"/>
      <w:sz w:val="20"/>
      <w:szCs w:val="20"/>
      <w:lang w:eastAsia="pt-BR"/>
    </w:r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elaSlim2">
    <w:name w:val="tabelaSlim2"/>
    <w:uiPriority w:val="99"/>
    <w:rsid w:val="00F5229E"/>
    <w:rPr>
      <w:rFonts w:ascii="Liberation Sans" w:eastAsia="Liberation Sans" w:hAnsi="Liberation Sans" w:cs="Liberation Sans"/>
      <w:sz w:val="20"/>
      <w:szCs w:val="20"/>
      <w:lang w:eastAsia="pt-BR"/>
    </w:r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elaSlim3">
    <w:name w:val="tabelaSlim3"/>
    <w:uiPriority w:val="99"/>
    <w:rsid w:val="00F5229E"/>
    <w:rPr>
      <w:rFonts w:ascii="Liberation Sans" w:eastAsia="Liberation Sans" w:hAnsi="Liberation Sans" w:cs="Liberation Sans"/>
      <w:sz w:val="20"/>
      <w:szCs w:val="20"/>
      <w:lang w:eastAsia="pt-BR"/>
    </w:r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eladeGrade4-nfase21">
    <w:name w:val="Tabela de Grade 4 - Ênfase 21"/>
    <w:basedOn w:val="Tabelanormal"/>
    <w:uiPriority w:val="49"/>
    <w:rsid w:val="00F5229E"/>
    <w:pPr>
      <w:pBdr>
        <w:top w:val="nil"/>
        <w:left w:val="nil"/>
        <w:bottom w:val="nil"/>
        <w:right w:val="nil"/>
        <w:between w:val="nil"/>
      </w:pBdr>
      <w:spacing w:after="0" w:line="240" w:lineRule="auto"/>
    </w:pPr>
    <w:rPr>
      <w:rFonts w:ascii="Calibri" w:eastAsia="Calibri" w:hAnsi="Calibri" w:cs="Calibri"/>
      <w:color w:val="000000"/>
      <w:lang w:eastAsia="pt-B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1">
    <w:name w:val="Normal1"/>
    <w:rsid w:val="00F5229E"/>
    <w:pPr>
      <w:spacing w:after="200" w:line="276" w:lineRule="auto"/>
    </w:pPr>
    <w:rPr>
      <w:rFonts w:ascii="Calibri" w:eastAsia="Calibri" w:hAnsi="Calibri" w:cs="Calibri"/>
      <w:lang w:eastAsia="pt-BR"/>
    </w:rPr>
  </w:style>
  <w:style w:type="character" w:styleId="MenoPendente">
    <w:name w:val="Unresolved Mention"/>
    <w:basedOn w:val="Fontepargpadro"/>
    <w:uiPriority w:val="99"/>
    <w:semiHidden/>
    <w:unhideWhenUsed/>
    <w:rsid w:val="00F52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yperlink" Target="http://www.mtecbo.gov.br/cbosite/pages/home.js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file:///E:\Users\Mgiacomeli\Documents\Maise\Gest&#227;o%20Escolar\Projeto\Curso%20T&#233;cnico\2019\Dezembro\T&#233;cnico%20em%20Redes%20de%20Computadores_V%202019_Campo%20Grande.docx" TargetMode="External"/><Relationship Id="rId20" Type="http://schemas.openxmlformats.org/officeDocument/2006/relationships/hyperlink" Target="https://itinerario.senai.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fiems.com.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0D0CA-B522-41B8-876A-6809BB1D4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5570</Words>
  <Characters>30083</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Paula Dantas da Cruz</dc:creator>
  <cp:keywords/>
  <dc:description/>
  <cp:lastModifiedBy>Celina Lima e Silva</cp:lastModifiedBy>
  <cp:revision>5</cp:revision>
  <cp:lastPrinted>2022-09-15T12:23:00Z</cp:lastPrinted>
  <dcterms:created xsi:type="dcterms:W3CDTF">2023-04-11T13:47:00Z</dcterms:created>
  <dcterms:modified xsi:type="dcterms:W3CDTF">2023-05-15T17:49:00Z</dcterms:modified>
</cp:coreProperties>
</file>